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BOILERS AND PRESSURE VESSELS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BOILER AND PRESSURE VESSEL BOARD</w:t>
      </w:r>
      <w:r>
        <w:br/>
      </w:r>
      <w:r>
        <w:rPr>
          <w:rFonts w:ascii="Times New Roman" w:hAnsi="Times New Roman"/>
          <w:b w:val="false"/>
          <w:i w:val="false"/>
          <w:color w:val="000000"/>
          <w:sz w:val="21"/>
        </w:rPr>
        <w:t>ADMINISTRATIVE AND REGULATORY AUTHORITY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875—80.1</w:t>
      </w:r>
      <w:r>
        <w:rPr>
          <w:rFonts w:ascii="Times New Roman" w:hAnsi="Times New Roman"/>
          <w:b/>
          <w:i w:val="false"/>
          <w:color w:val="000000"/>
          <w:sz w:val="22"/>
        </w:rPr>
        <w:t xml:space="preserve">(89)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w:t>
      </w:r>
      <w:hyperlink r:id="rId5">
        <w:r>
          <w:rPr>
            <w:rStyle w:val="Hyperlink"/>
            <w:rFonts w:ascii="Times New Roman" w:hAnsi="Times New Roman"/>
            <w:b w:val="false"/>
            <w:i w:val="false"/>
            <w:color w:val="000000"/>
            <w:sz w:val="22"/>
          </w:rPr>
          <w:t>875—Chapters 80</w:t>
        </w:r>
      </w:hyperlink>
      <w:r>
        <w:rPr>
          <w:rFonts w:ascii="Times New Roman" w:hAnsi="Times New Roman"/>
          <w:b w:val="false"/>
          <w:i w:val="false"/>
          <w:color w:val="000000"/>
          <w:sz w:val="22"/>
        </w:rPr>
        <w:t xml:space="preserve"> to 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boiler and pressure vessel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office” </w:t>
      </w:r>
      <w:r>
        <w:rPr>
          <w:rFonts w:ascii="Times New Roman" w:hAnsi="Times New Roman"/>
          <w:b w:val="false"/>
          <w:i w:val="false"/>
          <w:color w:val="000000"/>
          <w:sz w:val="22"/>
        </w:rPr>
        <w:t>means the offices of the division of labor services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labor commissioner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875—80.2</w:t>
      </w:r>
      <w:r>
        <w:rPr>
          <w:rFonts w:ascii="Times New Roman" w:hAnsi="Times New Roman"/>
          <w:b/>
          <w:i w:val="false"/>
          <w:color w:val="000000"/>
          <w:sz w:val="22"/>
        </w:rPr>
        <w:t xml:space="preserve">(89) </w:t>
      </w:r>
      <w:r>
        <w:rPr>
          <w:rFonts w:ascii="Times New Roman" w:hAnsi="Times New Roman"/>
          <w:b/>
          <w:i w:val="false"/>
          <w:color w:val="000000"/>
          <w:sz w:val="22"/>
        </w:rPr>
        <w:t xml:space="preserve">Purpose and authority of board. </w:t>
      </w:r>
      <w:r>
        <w:rPr>
          <w:rFonts w:ascii="Times New Roman" w:hAnsi="Times New Roman"/>
          <w:b w:val="false"/>
          <w:i w:val="false"/>
          <w:color w:val="000000"/>
          <w:sz w:val="22"/>
        </w:rPr>
        <w:t xml:space="preserve">The purpose of the board is to perform the statutory duties described in Iowa Code chapter </w:t>
      </w:r>
      <w:hyperlink r:id="rId6">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The board’s mission is to protect the public health, safety and welfare by improving the installation, repair, maintenance, alteration, use, and operation of boilers and pressure vessels in the state. The authority and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safety and health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boiler and pressure vessel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80.2(3)</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80.2(4)</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 the members and chairpersons of which shall be appointed by the board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80.2(5)</w:t>
      </w:r>
      <w:r>
        <w:rPr>
          <w:rFonts w:ascii="Times New Roman" w:hAnsi="Times New Roman"/>
          <w:b w:val="false"/>
          <w:i w:val="false"/>
          <w:color w:val="000000"/>
          <w:sz w:val="22"/>
        </w:rPr>
        <w:t> </w:t>
      </w:r>
      <w:r>
        <w:rPr>
          <w:rFonts w:ascii="Times New Roman" w:hAnsi="Times New Roman"/>
          <w:b w:val="false"/>
          <w:i w:val="false"/>
          <w:color w:val="000000"/>
          <w:sz w:val="22"/>
        </w:rPr>
        <w:t>Performing any other function authorized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875—80.3</w:t>
      </w:r>
      <w:r>
        <w:rPr>
          <w:rFonts w:ascii="Times New Roman" w:hAnsi="Times New Roman"/>
          <w:b/>
          <w:i w:val="false"/>
          <w:color w:val="000000"/>
          <w:sz w:val="22"/>
        </w:rPr>
        <w:t xml:space="preserve">(89) </w:t>
      </w:r>
      <w:r>
        <w:rPr>
          <w:rFonts w:ascii="Times New Roman" w:hAnsi="Times New Roman"/>
          <w:b/>
          <w:i w:val="false"/>
          <w:color w:val="000000"/>
          <w:sz w:val="22"/>
        </w:rPr>
        <w:t xml:space="preserve">Organization of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80.3(1)</w:t>
      </w:r>
      <w:r>
        <w:rPr>
          <w:rFonts w:ascii="Times New Roman" w:hAnsi="Times New Roman"/>
          <w:b w:val="false"/>
          <w:i w:val="false"/>
          <w:color w:val="000000"/>
          <w:sz w:val="22"/>
        </w:rPr>
        <w:t> </w:t>
      </w:r>
      <w:r>
        <w:rPr>
          <w:rFonts w:ascii="Times New Roman" w:hAnsi="Times New Roman"/>
          <w:b w:val="false"/>
          <w:i w:val="false"/>
          <w:color w:val="000000"/>
          <w:sz w:val="22"/>
        </w:rPr>
        <w:t>The board shall be composed of the commissioner or the commissioner’s designee and eight additional members appointed by the governor and confirmed by the senate.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w:t>
      </w:r>
      <w:r>
        <w:rPr>
          <w:rFonts w:ascii="Times New Roman" w:hAnsi="Times New Roman"/>
          <w:b w:val="false"/>
          <w:i w:val="false"/>
          <w:color w:val="000000"/>
          <w:sz w:val="22"/>
        </w:rPr>
        <w:t> </w:t>
      </w:r>
      <w:r>
        <w:rPr>
          <w:rFonts w:ascii="Times New Roman" w:hAnsi="Times New Roman"/>
          <w:b w:val="false"/>
          <w:i w:val="false"/>
          <w:color w:val="000000"/>
          <w:sz w:val="22"/>
        </w:rPr>
        <w:t>The eight appointed members of the board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member who is a special inspector and who is employed by an insurance company and commissioned to inspect boilers and pressure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member from a certified employee organization who shall represent steamfitters.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members who are mechanical engineers who regularly practice in the area of boilers and pressure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member who is a boiler and pressure vessel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member who represents boiler and pressure vessel manufacturers.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One member who is a mechanical contractor engaged in the business of installation, renovation, and repair of boilers and pressure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One member from a certified employee organization who shall represent boilermakers.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w:t>
      </w:r>
      <w:r>
        <w:rPr>
          <w:rFonts w:ascii="Times New Roman" w:hAnsi="Times New Roman"/>
          <w:b w:val="false"/>
          <w:i w:val="false"/>
          <w:color w:val="000000"/>
          <w:sz w:val="22"/>
        </w:rPr>
        <w:t> </w:t>
      </w:r>
      <w:r>
        <w:rPr>
          <w:rFonts w:ascii="Times New Roman" w:hAnsi="Times New Roman"/>
          <w:b w:val="false"/>
          <w:i w:val="false"/>
          <w:color w:val="000000"/>
          <w:sz w:val="22"/>
        </w:rPr>
        <w:t>The board shall elect a chairperson, vice chairperson, and secretary from its membership at the first meeting after July 1 of each year. Neither the commissioner nor the commissioner’s designee may serve as chairperson. The chairperson shall, when present, preside at meetings, appoint committees, and perform all duties and exercise all powers of the chairperson. The vice chairperson shall, in the absence or incapacity of the chairperson, perform all duties and exercise all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875—80.4</w:t>
      </w:r>
      <w:r>
        <w:rPr>
          <w:rFonts w:ascii="Times New Roman" w:hAnsi="Times New Roman"/>
          <w:b/>
          <w:i w:val="false"/>
          <w:color w:val="000000"/>
          <w:sz w:val="22"/>
        </w:rPr>
        <w:t xml:space="preserve">(21,89)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shall be governed in accordance with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and the board’s proceedings shall be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shall prepare an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shall constitute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and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875—80.5</w:t>
      </w:r>
      <w:r>
        <w:rPr>
          <w:rFonts w:ascii="Times New Roman" w:hAnsi="Times New Roman"/>
          <w:b/>
          <w:i w:val="false"/>
          <w:color w:val="000000"/>
          <w:sz w:val="22"/>
        </w:rPr>
        <w:t xml:space="preserve">(89)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shall be addressed to the Boiler and Pressure Vessel Board, Department of Workforce Development, Division of Labor Services, 150 Des Moines Street, Des Moines, Iowa 50309.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80.pdf" Type="http://schemas.openxmlformats.org/officeDocument/2006/relationships/hyperlink" Id="rId5"/>
    <Relationship TargetMode="External" Target="https://www.legis.iowa.gov/docs/ico/chapter/89.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8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