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PROFESSIONAL WRESTLING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9/24/86, Athletics Commissioner[110] Ch 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10/21/98, see 347—Ch 96]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8/16/06, see 875—Ch 96]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2/26/30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875—172.1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General requirements.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Applications for event licenses and promoter responsibilities for professional wrestling are in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875—Chapter 169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8838C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875—172.2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Separation of boxing and wrestling.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No boxing bouts shall be permitted in any professional wrestling show, nor shall any wrestling bouts be permitted in any boxing show.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8838C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875—172.3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Safety.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172.3(1)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promoter shall ensure that no one is permitted to wrestle who has any illness or disability that interferes with or prevents the participant from giving a full, complete and satisfactory exhibition of ability and skill, or endangers the wrestler’s health or the health of the participant’s opponent.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172.3(2)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promoter shall not permit participants to intentionally cut their own skin or the skin of another during the exhibition.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172.3(3)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promoter shall ensure that all areas in which wrestling takes place are matted, equipped, separated from spectators, and otherwise maintained in such a manner as necessary to assure a reasonable degree of safety to the participants and spectators.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172.3(4)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no event shall a participant be permitted to engage in any conduct endangering the health, safety, or well-being of any spectator.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172.3(5)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wrestler may not possess inherently dangerous accessories.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8838C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90A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2/9/71]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9/5/86—published 9/24/86, effective 9/24/86]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7/26/06, Notice 5/10/06—published 8/16/06, effective 9/20/06]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1240C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1107C, IAB 10/16/13)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12/11/13, effective 1/15/14]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8838C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8391C, IAB 11/27/24)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1/22/25, effective 2/26/25]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875.169.pdf" Type="http://schemas.openxmlformats.org/officeDocument/2006/relationships/hyperlink" Id="rId5"/>
    <Relationship TargetMode="External" Target="https://www.legis.iowa.gov/docs/ico/chapter/90A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