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923</w:t>
      </w:r>
    </w:p>
    <w:p>
      <w:pPr>
        <w:spacing w:before="0" w:after="0"/>
        <w:ind w:left="120"/>
        <w:jc w:val="center"/>
      </w:pPr>
      <w:r>
        <w:rPr>
          <w:rFonts w:ascii="Times New Roman" w:hAnsi="Times New Roman"/>
          <w:b w:val="false"/>
          <w:i w:val="false"/>
          <w:color w:val="000000"/>
          <w:sz w:val="21"/>
        </w:rPr>
        <w:t>CAPITAL MATCH REVOLVING LOAN FUND</w:t>
      </w:r>
    </w:p>
    <w:p>
      <w:pPr>
        <w:spacing w:before="0" w:after="0"/>
        <w:ind w:left="120"/>
        <w:jc w:val="center"/>
      </w:pPr>
      <w:r>
        <w:rPr>
          <w:rFonts w:ascii="Times New Roman" w:hAnsi="Times New Roman"/>
          <w:b w:val="false"/>
          <w:i w:val="false"/>
          <w:color w:val="000000"/>
          <w:sz w:val="14"/>
        </w:rPr>
        <w:t>[Prior to 6/3/87, Transportation Department[820]—(09,B)Ch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761—923.1</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923.1(1)</w:t>
      </w:r>
      <w:r>
        <w:rPr>
          <w:rFonts w:ascii="Times New Roman" w:hAnsi="Times New Roman"/>
          <w:b w:val="false"/>
          <w:i w:val="false"/>
          <w:color w:val="000000"/>
          <w:sz w:val="22"/>
        </w:rPr>
        <w:t> </w:t>
      </w:r>
      <w:r>
        <w:rPr>
          <w:rFonts w:ascii="Times New Roman" w:hAnsi="Times New Roman"/>
          <w:b w:val="false"/>
          <w:i/>
          <w:color w:val="000000"/>
          <w:sz w:val="22"/>
        </w:rPr>
        <w:t xml:space="preserve">Scope of chapter. </w:t>
      </w:r>
      <w:r>
        <w:rPr>
          <w:rFonts w:ascii="Times New Roman" w:hAnsi="Times New Roman"/>
          <w:b w:val="false"/>
          <w:i w:val="false"/>
          <w:color w:val="000000"/>
          <w:sz w:val="22"/>
        </w:rPr>
        <w:t>The general assembly appropriated money from the petroleum overcharge fund to the department to be used as a revolving loan fund for transit capital purchases by public transit systems. The revolving loan fund will enable public transit systems to obtain the matching funds required to qualify for capital purchases under state or federally funded projects. The fund will provide multiyear interest-free loans to public transit systems to allow faster capital acquisitions. Loan recipients shall be required to demonstrate ability to repay the loan from budgeted funds or revenues.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923.1(2)</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Requests for information about and for assistance with the preparation and submission of loan requests should be directed to the Public Transit Bureau, Iowa Department of Transportation, 800 Lincoln Way, Ames, Iowa 50010; telephone (515)233-7870. Information is also available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2/23/11</w:t>
      </w:r>
      <w:r>
        <w:rPr>
          <w:rFonts w:ascii="Times New Roman" w:hAnsi="Times New Roman"/>
          <w:b w:val="false"/>
          <w:i w:val="false"/>
          <w:color w:val="000000"/>
          <w:sz w:val="16"/>
        </w:rPr>
        <w:t xml:space="preserve">; </w:t>
      </w:r>
      <w:r>
        <w:rPr>
          <w:rFonts w:ascii="Times New Roman" w:hAnsi="Times New Roman"/>
          <w:b/>
          <w:i w:val="false"/>
          <w:color w:val="000000"/>
          <w:sz w:val="16"/>
        </w:rPr>
        <w:t>ARC 3693C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5498C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761—923.2</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concerted set of actions that will develop, maintain or improve one or more elements of the public transit system’s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transit system”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3693C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761—923.3</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System eligibility. </w:t>
      </w:r>
      <w:r>
        <w:rPr>
          <w:rFonts w:ascii="Times New Roman" w:hAnsi="Times New Roman"/>
          <w:b w:val="false"/>
          <w:i w:val="false"/>
          <w:color w:val="000000"/>
          <w:sz w:val="22"/>
        </w:rPr>
        <w:t>A public transit system is eligible to request a capital assistance loan from the revolving loan fund provided that the public transit system complies with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923.3(1)</w:t>
      </w:r>
      <w:r>
        <w:rPr>
          <w:rFonts w:ascii="Times New Roman" w:hAnsi="Times New Roman"/>
          <w:b w:val="false"/>
          <w:i w:val="false"/>
          <w:color w:val="000000"/>
          <w:sz w:val="22"/>
        </w:rPr>
        <w:t> </w:t>
      </w:r>
      <w:r>
        <w:rPr>
          <w:rFonts w:ascii="Times New Roman" w:hAnsi="Times New Roman"/>
          <w:b w:val="false"/>
          <w:i w:val="false"/>
          <w:color w:val="000000"/>
          <w:sz w:val="22"/>
        </w:rPr>
        <w:t>The transit system abides by all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923.3(2)</w:t>
      </w:r>
      <w:r>
        <w:rPr>
          <w:rFonts w:ascii="Times New Roman" w:hAnsi="Times New Roman"/>
          <w:b w:val="false"/>
          <w:i w:val="false"/>
          <w:color w:val="000000"/>
          <w:sz w:val="22"/>
        </w:rPr>
        <w:t> </w:t>
      </w:r>
      <w:r>
        <w:rPr>
          <w:rFonts w:ascii="Times New Roman" w:hAnsi="Times New Roman"/>
          <w:b w:val="false"/>
          <w:i w:val="false"/>
          <w:color w:val="000000"/>
          <w:sz w:val="22"/>
        </w:rPr>
        <w:t>The transit system maintains primary documentation for all revenues and expenses for a period of at least three years following contract closeout.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923.3(3)</w:t>
      </w:r>
      <w:r>
        <w:rPr>
          <w:rFonts w:ascii="Times New Roman" w:hAnsi="Times New Roman"/>
          <w:b w:val="false"/>
          <w:i w:val="false"/>
          <w:color w:val="000000"/>
          <w:sz w:val="22"/>
        </w:rPr>
        <w:t> </w:t>
      </w:r>
      <w:r>
        <w:rPr>
          <w:rFonts w:ascii="Times New Roman" w:hAnsi="Times New Roman"/>
          <w:b w:val="false"/>
          <w:i w:val="false"/>
          <w:color w:val="000000"/>
          <w:sz w:val="22"/>
        </w:rPr>
        <w:t>The transit system maintains the system’s policies, routes, schedules, fare structure, and budget in a manner that encourages public review, responsiveness to user concerns, energy conservation, and fiscal solvency.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3693C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5498C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761—923.4</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Project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923.4(1)</w:t>
      </w:r>
      <w:r>
        <w:rPr>
          <w:rFonts w:ascii="Times New Roman" w:hAnsi="Times New Roman"/>
          <w:b w:val="false"/>
          <w:i w:val="false"/>
          <w:color w:val="000000"/>
          <w:sz w:val="22"/>
        </w:rPr>
        <w:t> </w:t>
      </w:r>
      <w:r>
        <w:rPr>
          <w:rFonts w:ascii="Times New Roman" w:hAnsi="Times New Roman"/>
          <w:b w:val="false"/>
          <w:i w:val="false"/>
          <w:color w:val="000000"/>
          <w:sz w:val="22"/>
        </w:rPr>
        <w:t>A project is eligible if it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is a transit-related project for a capital purchase, e.g., new or replacement vehicles, facilities,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meets an identifiable transit need that has been included in the public transit system’s adopted transportation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local funding needed for the project justifiably exceeds the public transit system’s annual capital match funding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923.4(2)</w:t>
      </w:r>
      <w:r>
        <w:rPr>
          <w:rFonts w:ascii="Times New Roman" w:hAnsi="Times New Roman"/>
          <w:b w:val="false"/>
          <w:i w:val="false"/>
          <w:color w:val="000000"/>
          <w:sz w:val="22"/>
        </w:rPr>
        <w:t> </w:t>
      </w:r>
      <w:r>
        <w:rPr>
          <w:rFonts w:ascii="Times New Roman" w:hAnsi="Times New Roman"/>
          <w:b w:val="false"/>
          <w:i w:val="false"/>
          <w:color w:val="000000"/>
          <w:sz w:val="22"/>
        </w:rPr>
        <w:t>A project to purchase vans for a vanpool, as defined in Iowa Code section 325A.12, may be submitted by an individual or a group through the appropriate public transit system. A vanpool project is eligible for an interest-free loan from the revolving loan fund only after funds for all other projects have been allocated.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3693C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5498C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761—923.5</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923.5(1)</w:t>
      </w:r>
      <w:r>
        <w:rPr>
          <w:rFonts w:ascii="Times New Roman" w:hAnsi="Times New Roman"/>
          <w:b w:val="false"/>
          <w:i w:val="false"/>
          <w:color w:val="000000"/>
          <w:sz w:val="22"/>
        </w:rPr>
        <w:t> </w:t>
      </w:r>
      <w:r>
        <w:rPr>
          <w:rFonts w:ascii="Times New Roman" w:hAnsi="Times New Roman"/>
          <w:b w:val="false"/>
          <w:i/>
          <w:color w:val="000000"/>
          <w:sz w:val="22"/>
        </w:rPr>
        <w:t xml:space="preserve">Funding request. </w:t>
      </w:r>
      <w:r>
        <w:rPr>
          <w:rFonts w:ascii="Times New Roman" w:hAnsi="Times New Roman"/>
          <w:b w:val="false"/>
          <w:i w:val="false"/>
          <w:color w:val="000000"/>
          <w:sz w:val="22"/>
        </w:rPr>
        <w:t>The public transit system shall submit a funding application for the proposed project to either the department or to the Federal Transit Administration, as required by the type of funding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923.5(2)</w:t>
      </w:r>
      <w:r>
        <w:rPr>
          <w:rFonts w:ascii="Times New Roman" w:hAnsi="Times New Roman"/>
          <w:b w:val="false"/>
          <w:i w:val="false"/>
          <w:color w:val="000000"/>
          <w:sz w:val="22"/>
        </w:rPr>
        <w:t> </w:t>
      </w:r>
      <w:r>
        <w:rPr>
          <w:rFonts w:ascii="Times New Roman" w:hAnsi="Times New Roman"/>
          <w:b w:val="false"/>
          <w:i/>
          <w:color w:val="000000"/>
          <w:sz w:val="22"/>
        </w:rPr>
        <w:t xml:space="preserve">Loan request. </w:t>
      </w:r>
      <w:r>
        <w:rPr>
          <w:rFonts w:ascii="Times New Roman" w:hAnsi="Times New Roman"/>
          <w:b w:val="false"/>
          <w:i w:val="false"/>
          <w:color w:val="000000"/>
          <w:sz w:val="22"/>
        </w:rPr>
        <w:t>The public transit system shall normally submit a request for a revolving fund loan to the department when the annual grant application is made, but may submit a request at any time if a specific need arises. The request shall include, but not be limited to, the following topics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cost estimate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the benefits, including projected energy conservation benefits, to be gained from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and justification of need for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proposed schedule of when funds will be needed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proposed loan repayment plan with schedule and source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923.5(3)</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w:t>
      </w:r>
      <w:r>
        <w:rPr>
          <w:rFonts w:ascii="Times New Roman" w:hAnsi="Times New Roman"/>
          <w:b w:val="false"/>
          <w:i w:val="false"/>
          <w:color w:val="000000"/>
          <w:sz w:val="22"/>
        </w:rPr>
        <w:t>The department shall review each loan request and shall evaluate the projects for funding. Based on the following criteria (in no particular order), preference shall be given to projects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Foster coordination among transit services, such as a ground transportation center, a joint maintenance facility, or cooperative vehicle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Enhance local or regional economic development, such as a transit mall, passenger shelter facilities, or vehicles for extension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Increase federal funding to the state, such as accelerating purchase of replacement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Extend services to the transportation disadvantaged.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Promote energy conservation, such as fuel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the loan as only a portion of the local matching funds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923.5(4)</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Based on available funds, the department shall approve loans for projects meeting the criteria in rule 761—923.4(71GA,ch265).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923.5(5)</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Upon approval, the department shall prepare a loan contract and send it to the public transit system for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923.5(6)</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If a public transit system fails to make a loan payment as agreed in the contract, the department may, at its option, deduct the amount of any past due loan payment from state transit assistance payments allocated to that transit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3693C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1985 Iowa Acts, chapter 265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4/2/86—published 4/23/86, effective 4/4/86]</w:t>
      </w:r>
    </w:p>
    <w:p>
      <w:pPr>
        <w:spacing w:before="0" w:after="0"/>
        <w:ind w:left="120"/>
        <w:jc w:val="center"/>
      </w:pPr>
      <w:r>
        <w:rPr>
          <w:rFonts w:ascii="Times New Roman" w:hAnsi="Times New Roman"/>
          <w:b w:val="false"/>
          <w:i w:val="false"/>
          <w:color w:val="000000"/>
          <w:sz w:val="21"/>
        </w:rPr>
        <w:t>[Filed 6/10/86, Notice 4/23/86—published 7/2/86, effective 8/6/86]</w:t>
      </w:r>
    </w:p>
    <w:p>
      <w:pPr>
        <w:spacing w:before="0" w:after="0"/>
        <w:ind w:left="120"/>
        <w:jc w:val="center"/>
      </w:pPr>
      <w:r>
        <w:rPr>
          <w:rFonts w:ascii="Times New Roman" w:hAnsi="Times New Roman"/>
          <w:b w:val="false"/>
          <w:i w:val="false"/>
          <w:color w:val="000000"/>
          <w:sz w:val="21"/>
        </w:rPr>
        <w:t>[Filed emergency 10/9/86—published 11/5/86, effective 10/9/86]</w:t>
      </w:r>
    </w:p>
    <w:p>
      <w:pPr>
        <w:spacing w:before="0" w:after="0"/>
        <w:ind w:left="120"/>
        <w:jc w:val="center"/>
      </w:pPr>
      <w:r>
        <w:rPr>
          <w:rFonts w:ascii="Times New Roman" w:hAnsi="Times New Roman"/>
          <w:b w:val="false"/>
          <w:i w:val="false"/>
          <w:color w:val="000000"/>
          <w:sz w:val="21"/>
        </w:rPr>
        <w:t>[Filed 12/18/86, Notice 11/5/86—published 1/14/87, effective 2/18/87]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9/8/94, Notice 7/20/94—published 9/28/94, effective 11/2/94]</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3693C</w:t>
      </w:r>
      <w:r>
        <w:rPr>
          <w:rFonts w:ascii="Times New Roman" w:hAnsi="Times New Roman"/>
          <w:b w:val="false"/>
          <w:i w:val="false"/>
          <w:color w:val="000000"/>
          <w:sz w:val="21"/>
        </w:rPr>
        <w:t xml:space="preserve"> (Notice ARC 3535C,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5498C</w:t>
      </w:r>
      <w:r>
        <w:rPr>
          <w:rFonts w:ascii="Times New Roman" w:hAnsi="Times New Roman"/>
          <w:b w:val="false"/>
          <w:i w:val="false"/>
          <w:color w:val="000000"/>
          <w:sz w:val="21"/>
        </w:rPr>
        <w:t xml:space="preserve"> (Notice ARC 5313C, IAB 12/16/20)</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324A.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