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CLASSIFICATIONS AND STANDARDS FOR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HIGHWAY-RAILROAD GRADE CROSSINGS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[Substance formerly in (06,A)Ch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 [820]—(10,B)Ch 3]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761—812.1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 and contact information.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812.1(1)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chapter implements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307.26(7)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“b.”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This statute requires the department to classify highway-railroad grade crossings based upon their characteristics, conditions and hazards and to adopt standards for warning devices for each classification.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812.1(2)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Information about this chapter may be obtained by contacting the department at the following address: Modal Transportation Bureau, Iowa Department of Transportation, 800 Lincoln Way, Ames, Iowa 50010; telephone (515)239-1108.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6710C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11/30/22, effective 1/4/23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761—812.2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Classification.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Crossings shall be classified using the Federal Railroad Administration’s predicted accident methodology.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812.2(1)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formula is used to calculate an initial accident prediction for a crossing: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a = K × EI × DT × MS × MT × HP × HL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where: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a = initial accident prediction, in accidents per year at the crossing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K = formula constant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EI = factor for exposure index based on product of highway and train traffic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DT = factor for number of through trains per day during daylight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MS = factor for maximum timetable speed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MT = factor for number of main tracks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HP = factor for highway paved (yes or no)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HL = factor for number of highway lanes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812.2(2)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final predicted accident rate is then calculated from the initial prediction using the most recent five years of accident data for that crossing.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812.2(3)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On or before October 1 of each year, the department shall furnish to each highway authority and railroad in Iowa a list of its crossings ranked by final predicted accident rate.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761—812.3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Warning device standards and their implementation.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812.3(1)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crossing with a final predicted accident rate of .075 or above is a candidate for upgrading. The following are recommended minimum improvements, subject to the considerations set out in the remainder of this rule.</w:t>
      </w:r>
    </w:p>
    <w:tbl>
      <w:tblPr>
        <w:tblW w:w="5000" w:type="pct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3954"/>
        <w:gridCol w:w="3762"/>
        <w:gridCol w:w="3474"/>
      </w:tblGrid>
      <w:tr>
        <w:trPr>
          <w:trHeight w:val="390" w:hRule="atLeast"/>
        </w:trPr>
        <w:tc>
          <w:tcPr>
            <w:tcW w:w="395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 xml:space="preserve">Number </w:t>
            </w:r>
          </w:p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  <w:u w:val="single"/>
              </w:rPr>
              <w:t>Tracks</w:t>
            </w:r>
          </w:p>
        </w:tc>
        <w:tc>
          <w:tcPr>
            <w:tcW w:w="37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Current</w:t>
            </w:r>
          </w:p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  <w:u w:val="single"/>
              </w:rPr>
              <w:t>Installation</w:t>
            </w:r>
          </w:p>
        </w:tc>
        <w:tc>
          <w:tcPr>
            <w:tcW w:w="347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Proposed</w:t>
            </w:r>
          </w:p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  <w:u w:val="single"/>
              </w:rPr>
              <w:t>Upgrade To</w:t>
            </w:r>
          </w:p>
        </w:tc>
      </w:tr>
      <w:tr>
        <w:trPr>
          <w:trHeight w:val="210" w:hRule="atLeast"/>
        </w:trPr>
        <w:tc>
          <w:tcPr>
            <w:tcW w:w="395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1</w:t>
            </w:r>
          </w:p>
        </w:tc>
        <w:tc>
          <w:tcPr>
            <w:tcW w:w="37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Crossbucks</w:t>
            </w:r>
          </w:p>
        </w:tc>
        <w:tc>
          <w:tcPr>
            <w:tcW w:w="347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Flashers</w:t>
            </w:r>
          </w:p>
        </w:tc>
      </w:tr>
      <w:tr>
        <w:trPr>
          <w:trHeight w:val="210" w:hRule="atLeast"/>
        </w:trPr>
        <w:tc>
          <w:tcPr>
            <w:tcW w:w="395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1</w:t>
            </w:r>
          </w:p>
        </w:tc>
        <w:tc>
          <w:tcPr>
            <w:tcW w:w="37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Flashers</w:t>
            </w:r>
          </w:p>
        </w:tc>
        <w:tc>
          <w:tcPr>
            <w:tcW w:w="347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Gate Arms</w:t>
            </w:r>
          </w:p>
        </w:tc>
      </w:tr>
      <w:tr>
        <w:trPr>
          <w:trHeight w:val="210" w:hRule="atLeast"/>
        </w:trPr>
        <w:tc>
          <w:tcPr>
            <w:tcW w:w="395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2 or more</w:t>
            </w:r>
          </w:p>
        </w:tc>
        <w:tc>
          <w:tcPr>
            <w:tcW w:w="37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Crossbucks</w:t>
            </w:r>
          </w:p>
        </w:tc>
        <w:tc>
          <w:tcPr>
            <w:tcW w:w="347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Gate Arms</w:t>
            </w:r>
          </w:p>
        </w:tc>
      </w:tr>
      <w:tr>
        <w:trPr>
          <w:trHeight w:val="210" w:hRule="atLeast"/>
        </w:trPr>
        <w:tc>
          <w:tcPr>
            <w:tcW w:w="395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2 or more</w:t>
            </w:r>
          </w:p>
        </w:tc>
        <w:tc>
          <w:tcPr>
            <w:tcW w:w="37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Flashers</w:t>
            </w:r>
          </w:p>
        </w:tc>
        <w:tc>
          <w:tcPr>
            <w:tcW w:w="347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Gate Arms</w:t>
            </w:r>
          </w:p>
        </w:tc>
      </w:tr>
      <w:tr>
        <w:trPr>
          <w:trHeight w:val="705" w:hRule="atLeast"/>
        </w:trPr>
        <w:tc>
          <w:tcPr>
            <w:tcW w:w="395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2 or more</w:t>
            </w:r>
          </w:p>
        </w:tc>
        <w:tc>
          <w:tcPr>
            <w:tcW w:w="37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Gate Arms</w:t>
            </w:r>
          </w:p>
        </w:tc>
        <w:tc>
          <w:tcPr>
            <w:tcW w:w="347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4 Quadrant Gate Arms</w:t>
            </w:r>
          </w:p>
          <w:p>
            <w:pPr>
              <w:spacing w:before="0" w:after="0"/>
              <w:ind w:left="16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or</w:t>
            </w:r>
          </w:p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Raised Medians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812.3(2)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highway authority (governmental unit(s) having jurisdiction of the highway or street at the crossing) and the railroad shall jointly conduct a field review of a crossing they propose to upgrade.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Variations of warning devices or warning device circuitry including, but not limited to, prediction circuitry, motion sensor circuitry and cantilever assemblies shall be determined by conditions at the crossing site.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Site conditions shall determine whether safety improvements to correct these conditions should be made in lieu of the upgrades listed in subrule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812.3(1)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Safety improvements are generally recommended if they would be less expensive than the upgrades and would result in a final predicted accident rate lower than .075. Safety improvements to consider include, but are not limited to, luminaires, pavement markings, sight distance improvement, signing modifications, rail signal/traffic signal interconnections, surveillance systems and crossing surface extensions.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812.3(3)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highway authority shall consider crossing consolidation or closure in lieu of upgrading the warning devices at a crossing. A grade separation may also be considered, but the decision to construct a separation is based on factors beyond the scope of this chapter.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812.3(4)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planning a highway improvement project encompassing or adjacent to a crossing, the highway authority shall consider the safety impacts that the project may have on the crossing.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812.3(5)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agreement between the highway authority and the railroad is required for warning device installations at a new crossing location and warning device upgrades on a detour.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6710C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11/30/22, effective 1/4/23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761—812.4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Effect of rules.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812.4(1)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accordance with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307.26(7)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department of transportation is not liable for the development or adoption of the classifications or standards. A government agency, department or political subdivision is not liable for failure to implement the standards.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812.4(2)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Nothing in this chapter shall preclude a highway authority and railroad from upgrading the warning devices at any crossing under their jurisdiction.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6710C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11/30/22, effective 1/4/23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307.26(7)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“b.”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8/24/82, Notice 7/7/82—published 9/15/82, effective 10/20/82]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5/11/87, Notice 3/11/87—published 6/3/87, effective 7/8/87]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1/10/90, Notice 11/29/89—published 2/7/90, effective 3/14/90]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4/17/96, Notice 3/13/96—published 5/8/96, effective 6/12/96]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6710C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6575C, IAB 10/5/22)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11/30/22, effective 1/4/23]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307.26.pdf" Type="http://schemas.openxmlformats.org/officeDocument/2006/relationships/hyperlink" Id="rId5"/>
    <Relationship TargetMode="External" Target="https://www.legis.iowa.gov/docs/iac/rule/761.812.3.pdf" Type="http://schemas.openxmlformats.org/officeDocument/2006/relationships/hyperlink" Id="rId6"/>
    <Relationship TargetMode="External" Target="https://www.legis.iowa.gov/docs/ico/chapter/307.26.pdf" Type="http://schemas.openxmlformats.org/officeDocument/2006/relationships/hyperlink" Id="rId7"/>
    <Relationship TargetMode="External" Target="https://www.legis.iowa.gov/docs/ico/chapter/307.26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