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NOTIFICATION OF RAILROAD ACCIDENTS/INCIDENTS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 [820]—(10,B)Ch 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761—802.1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(327C)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Written reports.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802.1(1)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When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railroad filing with the Federal Railroad Administration any of the forms listed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802.1(2)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shall, at the same time, file a copy with the department at the following address if the accident or incident occurred in Iowa: Modal Transportation Bureau, Iowa Department of Transportation, 800 Lincoln Way, Ames, Iowa 50010.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802.1(2)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applies to the following Federal Railroad Administration forms: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FRA F 6180.54 — Rail Equipment Accident/Incident Report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FRA F 6180.57 — Rail-Highway Grade Crossing Accident/Incident Report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327C.41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3882C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8/24/22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761—802.2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(327C)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Notification of railroad accidents/incidents.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802.2(1)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Accidents or incidents requiring notification.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accident/incident involving train movement which results in any of the following shall be reported within four hours of the accident/incident to the department: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Fatality.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Personal injury requiring hospitalization.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Derailment of ten or more rail cars and locomotives.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Derailment of any number of cars or locomotives when one or more are not upright.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Derailment or other incident involving a railroad passenger train.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Release or potential release of hazardous materials that presents a risk or potential risk to public safety including injury, fatality, evacuation or shelter-in-place of persons.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Damage to public or private transportation infrastructure not owned by the involved railroad.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802.2(2)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 of notice.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of an accident/incident shall provide, at a minimum,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of the railroad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Name and contact information of the individual calling to file the notice.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 and time the accident/incident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Location of the accident/incident, described as accurately as possible, including the nearest city and the U.S. DOT crossing identification number or railroad milepost.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Description of the accident/incident.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Impact on motor vehicle travel, if known.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injuries and fatalities.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Hazardous materials involved in the incident and actions taken in the event of a release.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Number of rail cars derailed.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802.2(3)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Method of notification.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notice shall be made to the department’s traffic management center by telephone at (515)237-3300 (open year-round, 24 hours a day, including legal holidays).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This rule is intended to implement Iowa Code sections 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327C.37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327C.41.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3882C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8/24/82, Notice 7/7/82—published 9/15/82, effective 10/20/82]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10/2/85, Notice 8/14/85—published 10/23/85, effective 11/27/85]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5/11/87, Notice 3/11/87—published 6/3/87, effective 7/8/87]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8/26/88, Notice 7/13/88—published 9/21/88, effective 10/26/88]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1/10/90, Notice 11/29/89—published 2/7/90, effective 3/14/90]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1/15/92, Notice 12/11/91—published 2/5/92, effective 3/11/92]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7/15/03, Notice 5/14/03—published 8/6/03, effective 9/10/03]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3882C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3757C, IAB 4/25/18)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7/4/18, effective 8/8/18]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8/24/22]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761.802.1.pdf" Type="http://schemas.openxmlformats.org/officeDocument/2006/relationships/hyperlink" Id="rId5"/>
    <Relationship TargetMode="External" Target="https://www.legis.iowa.gov/docs/ico/chapter/327C.41.pdf" Type="http://schemas.openxmlformats.org/officeDocument/2006/relationships/hyperlink" Id="rId6"/>
    <Relationship TargetMode="External" Target="https://www.legis.iowa.gov/docs/ico/chapter/327C.37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