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AERONAUTICS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700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AERONAUTICS ADMINISTRATION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761—700.1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(328)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definitions in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 following definitions shall apply to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761—Chapters 700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to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799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“FAA”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Federal Aviation Administration.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“Sponsor”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person or governmental subdivision that has the authority for improving, maintaining and operating an aviation facility.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328.1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1351C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3/5/14, effective 4/9/14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761—700.2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Information and forms.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Program information, forms and application instructions are available on the department’s website at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www.iowadot.gov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 Requests for such materials or assistance may also be made by calling the office of aviation at (515)239-1048. Submission of application materials shall be made according to the annual application instructions included in the application materials. The office of aviation mailing address is: Office of Aviation, Iowa Department of Transportation, 800 Lincoln Way, Ames, Iowa 50010.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1351C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3/5/14, effective 4/9/14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3880C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7/4/18, effective 8/8/18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761—700.3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Hearing and appeal process.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person who has been aggrieved by a decision of the department and who is entitled to a hearing may contest the decision in accordance with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761—Chapter 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Iowa Administrative Code.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12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9/2/87, Notice 7/15/87—published 9/23/87, effective 10/28/87]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1/15/92, Notice 12/11/91—published 2/5/92, effective 3/11/92]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7/1/92—published 7/22/92, effective 7/27/92]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12/17/03, Notice 11/12/03—published 1/7/04, effective 2/11/04]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1351C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1270C, IAB 1/8/14)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3/5/14, effective 4/9/14]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3880C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3755C, IAB 4/25/18)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7/4/18, effective 8/8/18]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328.1.pdf" Type="http://schemas.openxmlformats.org/officeDocument/2006/relationships/hyperlink" Id="rId5"/>
    <Relationship TargetMode="External" Target="https://www.legis.iowa.gov/docs/iac/chapter/761.700.pdf" Type="http://schemas.openxmlformats.org/officeDocument/2006/relationships/hyperlink" Id="rId6"/>
    <Relationship TargetMode="External" Target="https://www.legis.iowa.gov/docs/iac/chapter/761.799.pdf" Type="http://schemas.openxmlformats.org/officeDocument/2006/relationships/hyperlink" Id="rId7"/>
    <Relationship TargetMode="External" Target="https://www.legis.iowa.gov/docs/ico/chapter/328.1.pdf" Type="http://schemas.openxmlformats.org/officeDocument/2006/relationships/hyperlink" Id="rId8"/>
    <Relationship TargetMode="External" Target="http://www.iowadot.gov" Type="http://schemas.openxmlformats.org/officeDocument/2006/relationships/hyperlink" Id="rId9"/>
    <Relationship TargetMode="External" Target="https://www.legis.iowa.gov/docs/ico/chapter/17A.3.pdf" Type="http://schemas.openxmlformats.org/officeDocument/2006/relationships/hyperlink" Id="rId10"/>
    <Relationship TargetMode="External" Target="https://www.legis.iowa.gov/docs/iac/chapter/761.13.pdf" Type="http://schemas.openxmlformats.org/officeDocument/2006/relationships/hyperlink" Id="rId11"/>
    <Relationship TargetMode="External" Target="https://www.legis.iowa.gov/docs/ico/chapter/17A.pdf" Type="http://schemas.openxmlformats.org/officeDocument/2006/relationships/hyperlink" Id="rId12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