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602</w:t>
      </w:r>
    </w:p>
    <w:p>
      <w:pPr>
        <w:spacing w:before="0" w:after="0"/>
        <w:ind w:left="120"/>
        <w:jc w:val="center"/>
      </w:pPr>
      <w:r>
        <w:rPr>
          <w:rFonts w:ascii="Times New Roman" w:hAnsi="Times New Roman"/>
          <w:b w:val="false"/>
          <w:i w:val="false"/>
          <w:color w:val="000000"/>
          <w:sz w:val="21"/>
        </w:rPr>
        <w:t>CLASSES OF DRIVER’S LICENSES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761—602.1</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Driver’s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602.1(1)</w:t>
      </w:r>
      <w:r>
        <w:rPr>
          <w:rFonts w:ascii="Times New Roman" w:hAnsi="Times New Roman"/>
          <w:b w:val="false"/>
          <w:i w:val="false"/>
          <w:color w:val="000000"/>
          <w:sz w:val="22"/>
        </w:rPr>
        <w:t> </w:t>
      </w:r>
      <w:r>
        <w:rPr>
          <w:rFonts w:ascii="Times New Roman" w:hAnsi="Times New Roman"/>
          <w:b w:val="false"/>
          <w:i/>
          <w:color w:val="000000"/>
          <w:sz w:val="22"/>
        </w:rPr>
        <w:t xml:space="preserve">Classes. </w:t>
      </w:r>
      <w:r>
        <w:rPr>
          <w:rFonts w:ascii="Times New Roman" w:hAnsi="Times New Roman"/>
          <w:b w:val="false"/>
          <w:i w:val="false"/>
          <w:color w:val="000000"/>
          <w:sz w:val="22"/>
        </w:rPr>
        <w:t>The department issues the following classes of driver’s licenses. All licenses issued, including special licenses and permits, shall carry a class designation. A license shall be issued for only one class, except that Class M may be issued in combination with another class.</w:t>
      </w:r>
    </w:p>
    <w:p>
      <w:pPr>
        <w:spacing w:before="0" w:after="0"/>
        <w:ind w:left="120"/>
        <w:jc w:val="both"/>
      </w:pPr>
      <w:r>
        <w:rPr>
          <w:rFonts w:ascii="Times New Roman" w:hAnsi="Times New Roman"/>
          <w:b w:val="false"/>
          <w:i w:val="false"/>
          <w:color w:val="000000"/>
          <w:sz w:val="22"/>
        </w:rPr>
        <w:t>Class A—commercial driver’s license (CDL)</w:t>
      </w:r>
    </w:p>
    <w:p>
      <w:pPr>
        <w:spacing w:before="0" w:after="0"/>
        <w:ind w:left="120"/>
        <w:jc w:val="both"/>
      </w:pPr>
      <w:r>
        <w:rPr>
          <w:rFonts w:ascii="Times New Roman" w:hAnsi="Times New Roman"/>
          <w:b w:val="false"/>
          <w:i w:val="false"/>
          <w:color w:val="000000"/>
          <w:sz w:val="22"/>
        </w:rPr>
        <w:t>Class B—commercial driver’s license (CDL)</w:t>
      </w:r>
    </w:p>
    <w:p>
      <w:pPr>
        <w:spacing w:before="0" w:after="0"/>
        <w:ind w:left="120"/>
        <w:jc w:val="both"/>
      </w:pPr>
      <w:r>
        <w:rPr>
          <w:rFonts w:ascii="Times New Roman" w:hAnsi="Times New Roman"/>
          <w:b w:val="false"/>
          <w:i w:val="false"/>
          <w:color w:val="000000"/>
          <w:sz w:val="22"/>
        </w:rPr>
        <w:t>Class C—commercial driver’s license (CDL)</w:t>
      </w:r>
    </w:p>
    <w:p>
      <w:pPr>
        <w:spacing w:before="0" w:after="0"/>
        <w:ind w:left="120"/>
        <w:jc w:val="both"/>
      </w:pPr>
      <w:r>
        <w:rPr>
          <w:rFonts w:ascii="Times New Roman" w:hAnsi="Times New Roman"/>
          <w:b w:val="false"/>
          <w:i w:val="false"/>
          <w:color w:val="000000"/>
          <w:sz w:val="22"/>
        </w:rPr>
        <w:t>Class C—noncommercial driver’s license</w:t>
      </w:r>
    </w:p>
    <w:p>
      <w:pPr>
        <w:spacing w:before="0" w:after="0"/>
        <w:ind w:left="120"/>
        <w:jc w:val="both"/>
      </w:pPr>
      <w:r>
        <w:rPr>
          <w:rFonts w:ascii="Times New Roman" w:hAnsi="Times New Roman"/>
          <w:b w:val="false"/>
          <w:i w:val="false"/>
          <w:color w:val="000000"/>
          <w:sz w:val="22"/>
        </w:rPr>
        <w:t>Class D—noncommercial driver’s license (chauffeur)</w:t>
      </w:r>
    </w:p>
    <w:p>
      <w:pPr>
        <w:spacing w:before="0" w:after="0"/>
        <w:ind w:left="120"/>
        <w:jc w:val="both"/>
      </w:pPr>
      <w:r>
        <w:rPr>
          <w:rFonts w:ascii="Times New Roman" w:hAnsi="Times New Roman"/>
          <w:b w:val="false"/>
          <w:i w:val="false"/>
          <w:color w:val="000000"/>
          <w:sz w:val="22"/>
        </w:rPr>
        <w:t>Class M—noncommercial driver’s license (motorcycle)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602.1(2)</w:t>
      </w:r>
      <w:r>
        <w:rPr>
          <w:rFonts w:ascii="Times New Roman" w:hAnsi="Times New Roman"/>
          <w:b w:val="false"/>
          <w:i w:val="false"/>
          <w:color w:val="000000"/>
          <w:sz w:val="22"/>
        </w:rPr>
        <w:t> </w:t>
      </w:r>
      <w:r>
        <w:rPr>
          <w:rFonts w:ascii="Times New Roman" w:hAnsi="Times New Roman"/>
          <w:b w:val="false"/>
          <w:i/>
          <w:color w:val="000000"/>
          <w:sz w:val="22"/>
        </w:rPr>
        <w:t xml:space="preserve">Special licenses and permits. </w:t>
      </w:r>
      <w:r>
        <w:rPr>
          <w:rFonts w:ascii="Times New Roman" w:hAnsi="Times New Roman"/>
          <w:b w:val="false"/>
          <w:i w:val="false"/>
          <w:color w:val="000000"/>
          <w:sz w:val="22"/>
        </w:rPr>
        <w:t>The department issues the following special licenses and permits. More than one type of special license or permit may be issued to an applicant. On the driver’s license, a restriction number designates the type of special license or permit issued, as follows:</w:t>
      </w:r>
    </w:p>
    <w:p>
      <w:pPr>
        <w:spacing w:before="0" w:after="0"/>
        <w:ind w:left="120"/>
        <w:jc w:val="both"/>
      </w:pPr>
      <w:r>
        <w:rPr>
          <w:rFonts w:ascii="Times New Roman" w:hAnsi="Times New Roman"/>
          <w:b w:val="false"/>
          <w:i w:val="false"/>
          <w:color w:val="000000"/>
          <w:sz w:val="22"/>
        </w:rPr>
        <w:t xml:space="preserve">1—Motorcycle instruction permit—includes motorcycle instruction permits issued under Iowa Code subsections </w:t>
      </w:r>
      <w:hyperlink r:id="rId5">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321.180B(1)</w:t>
        </w:r>
      </w:hyperlink>
    </w:p>
    <w:p>
      <w:pPr>
        <w:spacing w:before="0" w:after="0"/>
        <w:ind w:left="120"/>
        <w:jc w:val="both"/>
      </w:pPr>
      <w:r>
        <w:rPr>
          <w:rFonts w:ascii="Times New Roman" w:hAnsi="Times New Roman"/>
          <w:b w:val="false"/>
          <w:i w:val="false"/>
          <w:color w:val="000000"/>
          <w:sz w:val="22"/>
        </w:rPr>
        <w:t xml:space="preserve">2—Noncommercial instruction permit (vehicle less than 16,001 gross vehicle weight rating)—includes instruction permits, other than motorcycle instruction permits, issued under Iowa Code subsection </w:t>
      </w:r>
      <w:hyperlink r:id="rId7">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xml:space="preserve">, section </w:t>
      </w:r>
      <w:hyperlink r:id="rId8">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and subsection </w:t>
      </w:r>
      <w:hyperlink r:id="rId9">
        <w:r>
          <w:rPr>
            <w:rStyle w:val="Hyperlink"/>
            <w:rFonts w:ascii="Times New Roman" w:hAnsi="Times New Roman"/>
            <w:b w:val="false"/>
            <w:i w:val="false"/>
            <w:color w:val="000000"/>
            <w:sz w:val="22"/>
          </w:rPr>
          <w:t>321.180B(1)</w:t>
        </w:r>
      </w:hyperlink>
    </w:p>
    <w:p>
      <w:pPr>
        <w:spacing w:before="0" w:after="0"/>
        <w:ind w:left="120"/>
        <w:jc w:val="both"/>
      </w:pPr>
      <w:r>
        <w:rPr>
          <w:rFonts w:ascii="Times New Roman" w:hAnsi="Times New Roman"/>
          <w:b w:val="false"/>
          <w:i w:val="false"/>
          <w:color w:val="000000"/>
          <w:sz w:val="22"/>
        </w:rPr>
        <w:t>3—Commercial learner’s permit</w:t>
      </w:r>
    </w:p>
    <w:p>
      <w:pPr>
        <w:spacing w:before="0" w:after="0"/>
        <w:ind w:left="120"/>
        <w:jc w:val="both"/>
      </w:pPr>
      <w:r>
        <w:rPr>
          <w:rFonts w:ascii="Times New Roman" w:hAnsi="Times New Roman"/>
          <w:b w:val="false"/>
          <w:i w:val="false"/>
          <w:color w:val="000000"/>
          <w:sz w:val="22"/>
        </w:rPr>
        <w:t>4—Chauffeur’s instruction permit</w:t>
      </w:r>
    </w:p>
    <w:p>
      <w:pPr>
        <w:spacing w:before="0" w:after="0"/>
        <w:ind w:left="120"/>
        <w:jc w:val="both"/>
      </w:pPr>
      <w:r>
        <w:rPr>
          <w:rFonts w:ascii="Times New Roman" w:hAnsi="Times New Roman"/>
          <w:b w:val="false"/>
          <w:i w:val="false"/>
          <w:color w:val="000000"/>
          <w:sz w:val="22"/>
        </w:rPr>
        <w:t>5—Motorized bicycle license</w:t>
      </w:r>
    </w:p>
    <w:p>
      <w:pPr>
        <w:spacing w:before="0" w:after="0"/>
        <w:ind w:left="120"/>
        <w:jc w:val="both"/>
      </w:pPr>
      <w:r>
        <w:rPr>
          <w:rFonts w:ascii="Times New Roman" w:hAnsi="Times New Roman"/>
          <w:b w:val="false"/>
          <w:i w:val="false"/>
          <w:color w:val="000000"/>
          <w:sz w:val="22"/>
        </w:rPr>
        <w:t>6—Minor’s restricted license</w:t>
      </w:r>
    </w:p>
    <w:p>
      <w:pPr>
        <w:spacing w:before="0" w:after="0"/>
        <w:ind w:left="120"/>
        <w:jc w:val="both"/>
      </w:pPr>
      <w:r>
        <w:rPr>
          <w:rFonts w:ascii="Times New Roman" w:hAnsi="Times New Roman"/>
          <w:b w:val="false"/>
          <w:i w:val="false"/>
          <w:color w:val="000000"/>
          <w:sz w:val="22"/>
        </w:rPr>
        <w:t>7—Minor’s school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602.1(3)</w:t>
      </w:r>
      <w:r>
        <w:rPr>
          <w:rFonts w:ascii="Times New Roman" w:hAnsi="Times New Roman"/>
          <w:b w:val="false"/>
          <w:i w:val="false"/>
          <w:color w:val="000000"/>
          <w:sz w:val="22"/>
        </w:rPr>
        <w:t> </w:t>
      </w:r>
      <w:r>
        <w:rPr>
          <w:rFonts w:ascii="Times New Roman" w:hAnsi="Times New Roman"/>
          <w:b w:val="false"/>
          <w:i/>
          <w:color w:val="000000"/>
          <w:sz w:val="22"/>
        </w:rPr>
        <w:t xml:space="preserve">Commercial driver’s license (CDL). </w:t>
      </w:r>
      <w:r>
        <w:rPr>
          <w:rFonts w:ascii="Times New Roman" w:hAnsi="Times New Roman"/>
          <w:b w:val="false"/>
          <w:i w:val="false"/>
          <w:color w:val="000000"/>
          <w:sz w:val="22"/>
        </w:rPr>
        <w:t xml:space="preserve">See </w:t>
      </w:r>
      <w:hyperlink r:id="rId10">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 xml:space="preserve"> for information on the procedures, requirements and validity of a commercial driver’s license (Classes A, B and C) and a commercial learner’s permit, and their restrictions and endorsements.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2644C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761—602.2</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Applications, forms and information about driver’s licensing are available at any driver’s license service center. Assistance is also available by mail from the Motor Vehicle Division, Iowa Department of Transportation, P.O. Box 9204, Des Moines, Iowa 50306-9204; in person at 6310 SE Convenience Blvd., Ankeny, Iowa; by telephone at (515)244-8725; by facsimile at (515)239-1837; or on the department’s website at </w:t>
      </w:r>
      <w:hyperlink r:id="rId17">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r>
        <w:rPr>
          <w:rFonts w:ascii="Times New Roman" w:hAnsi="Times New Roman"/>
          <w:b w:val="false"/>
          <w:i w:val="false"/>
          <w:color w:val="000000"/>
          <w:sz w:val="22"/>
        </w:rPr>
        <w:t>Proof of successful completion of an Iowa-approved course in driver education, motorcycle rider education, or motorized bicycle education shall be submitted to the department on Form 430036 or through an online reporting system used by participating Iowa-approved driver education, motorcycle rider education, or motorized bicycle rider education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student completed a course in another state, a public or licensed commercial or private provider of the Iowa-approved course may issue the form or online completion, if applicable, for the student if the provider determines that the out-of-state course is comparable to the Iowa-approved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out-of-state course is comparable but lacks certain components of the Iowa-approved course, the provider may issue the form or online completion, if applicable, after the student completes the missing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602.2(2)</w:t>
      </w:r>
      <w:r>
        <w:rPr>
          <w:rFonts w:ascii="Times New Roman" w:hAnsi="Times New Roman"/>
          <w:b w:val="false"/>
          <w:i w:val="false"/>
          <w:color w:val="000000"/>
          <w:sz w:val="22"/>
        </w:rPr>
        <w:t> </w:t>
      </w:r>
      <w:r>
        <w:rPr>
          <w:rFonts w:ascii="Times New Roman" w:hAnsi="Times New Roman"/>
          <w:b w:val="false"/>
          <w:i/>
          <w:color w:val="000000"/>
          <w:sz w:val="22"/>
        </w:rPr>
        <w:t xml:space="preserve">Affidavit for school license. </w:t>
      </w:r>
      <w:r>
        <w:rPr>
          <w:rFonts w:ascii="Times New Roman" w:hAnsi="Times New Roman"/>
          <w:b w:val="false"/>
          <w:i w:val="false"/>
          <w:color w:val="000000"/>
          <w:sz w:val="22"/>
        </w:rPr>
        <w:t xml:space="preserve">Form 430021 shall be used for submitting the required statements, affidavits and parental consent for a minor’s school license. See rule </w:t>
      </w:r>
      <w:hyperlink r:id="rId18">
        <w:r>
          <w:rPr>
            <w:rStyle w:val="Hyperlink"/>
            <w:rFonts w:ascii="Times New Roman" w:hAnsi="Times New Roman"/>
            <w:b w:val="false"/>
            <w:i w:val="false"/>
            <w:color w:val="000000"/>
            <w:sz w:val="22"/>
          </w:rPr>
          <w:t>761—602.26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w:t>
      </w:r>
      <w:r>
        <w:rPr>
          <w:rFonts w:ascii="Times New Roman" w:hAnsi="Times New Roman"/>
          <w:b w:val="false"/>
          <w:i w:val="false"/>
          <w:color w:val="000000"/>
          <w:sz w:val="22"/>
        </w:rPr>
        <w:t> </w:t>
      </w:r>
      <w:r>
        <w:rPr>
          <w:rFonts w:ascii="Times New Roman" w:hAnsi="Times New Roman"/>
          <w:b w:val="false"/>
          <w:i/>
          <w:color w:val="000000"/>
          <w:sz w:val="22"/>
        </w:rPr>
        <w:t xml:space="preserve">Waiver of accompanying driver for intermediate licensee. </w:t>
      </w:r>
      <w:r>
        <w:rPr>
          <w:rFonts w:ascii="Times New Roman" w:hAnsi="Times New Roman"/>
          <w:b w:val="false"/>
          <w:i w:val="false"/>
          <w:color w:val="000000"/>
          <w:sz w:val="22"/>
        </w:rPr>
        <w:t xml:space="preserve">Form 431170 is the waiver described in Iowa Code subsection </w:t>
      </w:r>
      <w:hyperlink r:id="rId19">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This form allows an intermediate licensee to drive unaccompanied between the hours of 12:30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5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must be in the licensee’s possession when the licensee is driving during the hours to which the waiver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waiver is for employment, the form must be signed by the licensee’s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attends a public school and the waiver is for school-related extracurricular activities, the form must be signed by the chairperson of the school board, the superintendent of the school, or the principal of the school if authorized by the superintendent. If the licensee attends an accredited nonpublic school and the waiver is for school-related extracurricular activities, the form must be signed by an authority in charge of the accredited nonpublic school or a duly authorized representative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form must be signed by the licensee’s parent or guardian. However, the parent’s or guardian’s signature is not required if the licensee is married and the original or a certified copy of the marriage certificate is in the licensee’s possession when the licensee is driving during the hours to which the waiver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w:t>
      </w:r>
      <w:r>
        <w:rPr>
          <w:rFonts w:ascii="Times New Roman" w:hAnsi="Times New Roman"/>
          <w:b w:val="false"/>
          <w:i w:val="false"/>
          <w:color w:val="000000"/>
          <w:sz w:val="22"/>
        </w:rPr>
        <w:t> </w:t>
      </w:r>
      <w:r>
        <w:rPr>
          <w:rFonts w:ascii="Times New Roman" w:hAnsi="Times New Roman"/>
          <w:b w:val="false"/>
          <w:i/>
          <w:color w:val="000000"/>
          <w:sz w:val="22"/>
        </w:rPr>
        <w:t xml:space="preserve">Passenger restriction for intermediate licensee. </w:t>
      </w:r>
      <w:r>
        <w:rPr>
          <w:rFonts w:ascii="Times New Roman" w:hAnsi="Times New Roman"/>
          <w:b w:val="false"/>
          <w:i w:val="false"/>
          <w:color w:val="000000"/>
          <w:sz w:val="22"/>
        </w:rPr>
        <w:t xml:space="preserve">The passenger restriction required by Iowa Code section </w:t>
      </w:r>
      <w:hyperlink r:id="rId20">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xml:space="preserve"> will be added to an intermediate license unless waived by the licensee’s parent or guardian at the time the license is issued. If the restriction is not waived at the time the license is issued, the intermediate license will be designated with a “9” restriction with the following notation: “Only 1 unrelated minor passenger allowed until [six months from the date the license is issued].” The licensee must obey the restriction for the first six months after the intermediate license is issued. If a parent or guardian wishes to waive the passenger restriction after the license has already been issued, the licensee and the parent or guardian must apply for a duplicate license and pay the replacement fee pursuant to </w:t>
      </w:r>
      <w:hyperlink r:id="rId21">
        <w:r>
          <w:rPr>
            <w:rStyle w:val="Hyperlink"/>
            <w:rFonts w:ascii="Times New Roman" w:hAnsi="Times New Roman"/>
            <w:b w:val="false"/>
            <w:i w:val="false"/>
            <w:color w:val="000000"/>
            <w:sz w:val="22"/>
          </w:rPr>
          <w:t>761—subrule 605.11(4)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321.8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2644C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4271C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4759C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4851C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5204C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5258C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761—602.4</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of immediate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permittee’s immediate family” as used in Iowa Code subsection </w:t>
      </w:r>
      <w:hyperlink r:id="rId28">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xml:space="preserve"> means the permittee’s parent or guardian or a brother, sister or other relative of the permittee who resides at the permittee’s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permittee’s immediate family” as used in Iowa Code section </w:t>
      </w:r>
      <w:hyperlink r:id="rId29">
        <w:r>
          <w:rPr>
            <w:rStyle w:val="Hyperlink"/>
            <w:rFonts w:ascii="Times New Roman" w:hAnsi="Times New Roman"/>
            <w:b w:val="false"/>
            <w:i w:val="false"/>
            <w:color w:val="000000"/>
            <w:sz w:val="22"/>
          </w:rPr>
          <w:t>321.180B, subsections 1 and 2</w:t>
        </w:r>
      </w:hyperlink>
      <w:r>
        <w:rPr>
          <w:rFonts w:ascii="Times New Roman" w:hAnsi="Times New Roman"/>
          <w:b w:val="false"/>
          <w:i w:val="false"/>
          <w:color w:val="000000"/>
          <w:sz w:val="22"/>
        </w:rPr>
        <w:t>, means a brother, sister or other relative of the permittee who resides at the permittee’s residence.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761—602.5</w:t>
      </w:r>
      <w:r>
        <w:rPr>
          <w:rFonts w:ascii="Times New Roman" w:hAnsi="Times New Roman"/>
          <w:b w:val="false"/>
          <w:i w:val="false"/>
          <w:color w:val="000000"/>
          <w:sz w:val="22"/>
        </w:rPr>
        <w:t xml:space="preserve"> to </w:t>
      </w:r>
      <w:r>
        <w:rPr>
          <w:rFonts w:ascii="Times New Roman" w:hAnsi="Times New Roman"/>
          <w:b/>
          <w:i w:val="false"/>
          <w:color w:val="000000"/>
          <w:sz w:val="22"/>
        </w:rPr>
        <w:t>602.10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761—602.11</w:t>
      </w:r>
      <w:r>
        <w:rPr>
          <w:rFonts w:ascii="Times New Roman" w:hAnsi="Times New Roman"/>
          <w:b/>
          <w:i w:val="false"/>
          <w:color w:val="000000"/>
          <w:sz w:val="22"/>
        </w:rPr>
        <w:t xml:space="preserve">(321) </w:t>
      </w:r>
      <w:r>
        <w:rPr>
          <w:rFonts w:ascii="Times New Roman" w:hAnsi="Times New Roman"/>
          <w:b/>
          <w:i w:val="false"/>
          <w:color w:val="000000"/>
          <w:sz w:val="22"/>
        </w:rPr>
        <w:t xml:space="preserve">Class C noncommercial driver’s license. </w:t>
      </w:r>
      <w:r>
        <w:rPr>
          <w:rFonts w:ascii="Times New Roman" w:hAnsi="Times New Roman"/>
          <w:b w:val="false"/>
          <w:i w:val="false"/>
          <w:color w:val="000000"/>
          <w:sz w:val="22"/>
        </w:rPr>
        <w:t>This rule describes a noncommercial Class C driver’s license that is not a special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602.11(1)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is valid for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motor vehicle, including an autocycle as defined in Iowa Code section </w:t>
      </w:r>
      <w:hyperlink r:id="rId3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that does not require a commercial driver’s license or a Class D driver’s license for its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motorcycle only if the license has a motorcycle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is issued for either two years or eight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applicant who is at least 17 years, 11 months of age but not yet 78 years of age shall be issued an eight-year license. However, the expiration date of the license issued shall not exceed the licensee’s 80th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two-year license shall be issued to a qualified applicant who is under 17 years, 11 months of age or who is 78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two-year license may also be issued, at the discretion of the department, to an applicant whose license is restricted due to vision or other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602.11(2)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Iowa Code subsection </w:t>
      </w:r>
      <w:hyperlink r:id="rId33">
        <w:r>
          <w:rPr>
            <w:rStyle w:val="Hyperlink"/>
            <w:rFonts w:ascii="Times New Roman" w:hAnsi="Times New Roman"/>
            <w:b w:val="false"/>
            <w:i w:val="false"/>
            <w:color w:val="000000"/>
            <w:sz w:val="22"/>
          </w:rPr>
          <w:t>321.178(3)</w:t>
        </w:r>
      </w:hyperlink>
      <w:r>
        <w:rPr>
          <w:rFonts w:ascii="Times New Roman" w:hAnsi="Times New Roman"/>
          <w:b w:val="false"/>
          <w:i w:val="false"/>
          <w:color w:val="000000"/>
          <w:sz w:val="22"/>
        </w:rPr>
        <w:t xml:space="preserve">, an applicant under 18 years of age must meet the requirements of Iowa Code section </w:t>
      </w:r>
      <w:hyperlink r:id="rId3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and submit proof of successful completion of an Iowa-approved course in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eligibility for an intermediate license issued to a person 16 or 17 years of age under Iowa Code subsection </w:t>
      </w:r>
      <w:hyperlink r:id="rId35">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12-month period during which the applicant is required to possess an instruction permit before applying for an intermediate license shall be calculated cumulatively and shall include any period of time during which the applicant has held a valid instruction permit issued under Iowa Code subsection </w:t>
      </w:r>
      <w:hyperlink r:id="rId36">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xml:space="preserve">, a minor’s school license issued under Iowa Code section </w:t>
      </w:r>
      <w:hyperlink r:id="rId37">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or comparable instruction permit or license issued by another state, but shall exclude any period of time during which the permit or license is suspended, revoked, or canceled, or the applicant otherwise did not have a valid driving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six-month period during which the applicant is required to remain accident and violation free shall be calculated continuously and must encompass without interruption the six-month period of time immediately preceding the application. The applicant must hold a valid instruction permit issued under Iowa Code subsection </w:t>
      </w:r>
      <w:hyperlink r:id="rId38">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xml:space="preserve">, a minor’s school license issued under Iowa Code section </w:t>
      </w:r>
      <w:hyperlink r:id="rId39">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or a comparable instruction permit or license issued by another state and maintain a valid driving privilege without interruption throughout the continuous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eligibility for a full license issued to a person 17 years of age under Iowa Code subsection </w:t>
      </w:r>
      <w:hyperlink r:id="rId40">
        <w:r>
          <w:rPr>
            <w:rStyle w:val="Hyperlink"/>
            <w:rFonts w:ascii="Times New Roman" w:hAnsi="Times New Roman"/>
            <w:b w:val="false"/>
            <w:i w:val="false"/>
            <w:color w:val="000000"/>
            <w:sz w:val="22"/>
          </w:rPr>
          <w:t>321.180B(4)</w:t>
        </w:r>
      </w:hyperlink>
      <w:r>
        <w:rPr>
          <w:rFonts w:ascii="Times New Roman" w:hAnsi="Times New Roman"/>
          <w:b w:val="false"/>
          <w:i w:val="false"/>
          <w:color w:val="000000"/>
          <w:sz w:val="22"/>
        </w:rPr>
        <w:t xml:space="preserve">, the 12-month period during which the applicant is required to possess an intermediate license and to remain accident and violation free before applying for a full license shall be calculated together and continuously and must encompass without interruption the 12-month period of time immediately preceding the application. The applicant must hold a valid intermediate license issued under Iowa Code subsection </w:t>
      </w:r>
      <w:hyperlink r:id="rId41">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xml:space="preserve"> or a comparable license issued by another state and maintain a valid driving privilege without interruption throughout the continuous 12-month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2644C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5495C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761—602.12</w:t>
      </w:r>
      <w:r>
        <w:rPr>
          <w:rFonts w:ascii="Times New Roman" w:hAnsi="Times New Roman"/>
          <w:b/>
          <w:i w:val="false"/>
          <w:color w:val="000000"/>
          <w:sz w:val="22"/>
        </w:rPr>
        <w:t xml:space="preserve">(321) </w:t>
      </w:r>
      <w:r>
        <w:rPr>
          <w:rFonts w:ascii="Times New Roman" w:hAnsi="Times New Roman"/>
          <w:b/>
          <w:i w:val="false"/>
          <w:color w:val="000000"/>
          <w:sz w:val="22"/>
        </w:rPr>
        <w:t xml:space="preserve">Class D noncommercial driver’s license (chauffeur). </w:t>
      </w:r>
      <w:r>
        <w:rPr>
          <w:rFonts w:ascii="Times New Roman" w:hAnsi="Times New Roman"/>
          <w:b w:val="false"/>
          <w:i w:val="false"/>
          <w:color w:val="000000"/>
          <w:sz w:val="22"/>
        </w:rPr>
        <w:t>This rule describes a noncommercial Class 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602.12(1)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is valid for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motor vehicle as a chauffeur as specified by the endorsement on the license, unless the type of vehicle or type of operation requires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motor vehicle that may be legally operated under a noncommercial Class C driver’s license, including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motorcycle only if the license has a motorcycle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have one endorsement authorizing a specific type of motor vehicle or type of operation, as listed in 761—subrule </w:t>
      </w:r>
      <w:hyperlink r:id="rId48">
        <w:r>
          <w:rPr>
            <w:rStyle w:val="Hyperlink"/>
            <w:rFonts w:ascii="Times New Roman" w:hAnsi="Times New Roman"/>
            <w:b w:val="false"/>
            <w:i w:val="false"/>
            <w:color w:val="000000"/>
            <w:sz w:val="22"/>
          </w:rPr>
          <w:t>605.7(3)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is issued for either two years or eight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applicant who is at least 18 years of age but not yet 78 years of age shall be issued an eight-year license. However, the expiration date of the license issued shall not exceed the licensee’s 80th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two-year license shall be issued to a qualified applicant who is 78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two-year license may also be issued, at the discretion of the department, to an applicant whose license is restricted due to vision or other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602.12(2)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House File 389</w:t>
      </w:r>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5495C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5942C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761—602.13</w:t>
      </w:r>
      <w:r>
        <w:rPr>
          <w:rFonts w:ascii="Times New Roman" w:hAnsi="Times New Roman"/>
          <w:b/>
          <w:i w:val="false"/>
          <w:color w:val="000000"/>
          <w:sz w:val="22"/>
        </w:rPr>
        <w:t xml:space="preserve">(321) </w:t>
      </w:r>
      <w:r>
        <w:rPr>
          <w:rFonts w:ascii="Times New Roman" w:hAnsi="Times New Roman"/>
          <w:b/>
          <w:i w:val="false"/>
          <w:color w:val="000000"/>
          <w:sz w:val="22"/>
        </w:rPr>
        <w:t xml:space="preserve">Class M noncommercial driver’s license (motorcycle). </w:t>
      </w:r>
      <w:r>
        <w:rPr>
          <w:rFonts w:ascii="Times New Roman" w:hAnsi="Times New Roman"/>
          <w:b w:val="false"/>
          <w:i w:val="false"/>
          <w:color w:val="000000"/>
          <w:sz w:val="22"/>
        </w:rPr>
        <w:t>This rule describes a noncommercial Class M driver’s license that is not a special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602.13(1)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is valid for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motorcycle. However, the license may have a restriction which limits operation to a three-wheel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is issued for either two years or eight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applicant who is at least 17 years, 11 months of age but not yet 78 years of age shall be issued an eight-year license. However, the expiration date of the license issued shall not exceed the licensee’s 80th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two-year license shall be issued to a qualified applicant who is under 17 years, 11 months of age or who is 78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two-year license may also be issued, at the discretion of the department, to an applicant whose license is restricted due to vision or other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Iowa driver’s license issued before March 15, 1968, which is still valid because of an extension, is valid for motorcycles. An Iowa driver’s license issued from March 15, 1968, through June 30, 1972, which is still valid because of an extension, is valid for motorcycles unless the back of the license is stamped “Not valid for motorcycles.”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602.13(2)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Iowa Code subsection </w:t>
      </w:r>
      <w:hyperlink r:id="rId53">
        <w:r>
          <w:rPr>
            <w:rStyle w:val="Hyperlink"/>
            <w:rFonts w:ascii="Times New Roman" w:hAnsi="Times New Roman"/>
            <w:b w:val="false"/>
            <w:i w:val="false"/>
            <w:color w:val="000000"/>
            <w:sz w:val="22"/>
          </w:rPr>
          <w:t>321.178(3)</w:t>
        </w:r>
      </w:hyperlink>
      <w:r>
        <w:rPr>
          <w:rFonts w:ascii="Times New Roman" w:hAnsi="Times New Roman"/>
          <w:b w:val="false"/>
          <w:i w:val="false"/>
          <w:color w:val="000000"/>
          <w:sz w:val="22"/>
        </w:rPr>
        <w:t xml:space="preserve">, an applicant under 18 years of age must meet the requirements of Iowa Code section </w:t>
      </w:r>
      <w:hyperlink r:id="rId5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and submit proof of successful completion of an Iowa-approved course in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under 18 years of age must submit proof of successful completion of an Iowa-approved course in motorcycle rider education.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5495C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761—602.14</w:t>
      </w:r>
      <w:r>
        <w:rPr>
          <w:rFonts w:ascii="Times New Roman" w:hAnsi="Times New Roman"/>
          <w:b/>
          <w:i w:val="false"/>
          <w:color w:val="000000"/>
          <w:sz w:val="22"/>
        </w:rPr>
        <w:t xml:space="preserve">(321) </w:t>
      </w:r>
      <w:r>
        <w:rPr>
          <w:rFonts w:ascii="Times New Roman" w:hAnsi="Times New Roman"/>
          <w:b/>
          <w:i w:val="false"/>
          <w:color w:val="000000"/>
          <w:sz w:val="22"/>
        </w:rPr>
        <w:t xml:space="preserve">Transition from five-year to eight-year licenses. </w:t>
      </w:r>
      <w:r>
        <w:rPr>
          <w:rFonts w:ascii="Times New Roman" w:hAnsi="Times New Roman"/>
          <w:b w:val="false"/>
          <w:i w:val="false"/>
          <w:color w:val="000000"/>
          <w:sz w:val="22"/>
        </w:rPr>
        <w:t>During the period January 1, 2014, to December 31, 2018, the department shall issue qualified applicants otherwise eligible for an eight-year license a five-year, six-year, seven-year, or eight-year license, subject to all applicable limitations for age and ability. The applicable period shall be randomly assigned to the applicant by the department’s computerized issuance system based on a distribution formula intended to spread renewal volumes as equally as practical over the eight-year period beginning January 1, 2019, and ending December 31, 2026.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4271C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761—602.15</w:t>
      </w:r>
      <w:r>
        <w:rPr>
          <w:rFonts w:ascii="Times New Roman" w:hAnsi="Times New Roman"/>
          <w:b w:val="false"/>
          <w:i w:val="false"/>
          <w:color w:val="000000"/>
          <w:sz w:val="22"/>
        </w:rPr>
        <w:t xml:space="preserve"> to </w:t>
      </w:r>
      <w:r>
        <w:rPr>
          <w:rFonts w:ascii="Times New Roman" w:hAnsi="Times New Roman"/>
          <w:b/>
          <w:i w:val="false"/>
          <w:color w:val="000000"/>
          <w:sz w:val="22"/>
        </w:rPr>
        <w:t>602.17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761—602.18</w:t>
      </w:r>
      <w:r>
        <w:rPr>
          <w:rFonts w:ascii="Times New Roman" w:hAnsi="Times New Roman"/>
          <w:b/>
          <w:i w:val="false"/>
          <w:color w:val="000000"/>
          <w:sz w:val="22"/>
        </w:rPr>
        <w:t xml:space="preserve">(321) </w:t>
      </w:r>
      <w:r>
        <w:rPr>
          <w:rFonts w:ascii="Times New Roman" w:hAnsi="Times New Roman"/>
          <w:b/>
          <w:i w:val="false"/>
          <w:color w:val="000000"/>
          <w:sz w:val="22"/>
        </w:rPr>
        <w:t xml:space="preserve">Motorcycle instruction permit. </w:t>
      </w:r>
      <w:r>
        <w:rPr>
          <w:rFonts w:ascii="Times New Roman" w:hAnsi="Times New Roman"/>
          <w:b w:val="false"/>
          <w:i w:val="false"/>
          <w:color w:val="000000"/>
          <w:sz w:val="22"/>
        </w:rPr>
        <w:t xml:space="preserve">This rule describes a motorcycle instruction permit issued under Iowa Code subsection </w:t>
      </w:r>
      <w:hyperlink r:id="rId61">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xml:space="preserve"> or </w:t>
      </w:r>
      <w:hyperlink r:id="rId62">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602.18(1)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motorcycle instruction permit is a permit that is added to another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is valid for operating a motorcycle when the permittee is accompanied by a person specified in Iowa Code subsection </w:t>
      </w:r>
      <w:hyperlink r:id="rId63">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as applicable to the age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is not valid for operating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 is issued for four years and is not 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602.18(2)</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An applicant shall be at least 14 years of 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761—602.19</w:t>
      </w:r>
      <w:r>
        <w:rPr>
          <w:rFonts w:ascii="Times New Roman" w:hAnsi="Times New Roman"/>
          <w:b/>
          <w:i w:val="false"/>
          <w:color w:val="000000"/>
          <w:sz w:val="22"/>
        </w:rPr>
        <w:t xml:space="preserve">(321) </w:t>
      </w:r>
      <w:r>
        <w:rPr>
          <w:rFonts w:ascii="Times New Roman" w:hAnsi="Times New Roman"/>
          <w:b/>
          <w:i w:val="false"/>
          <w:color w:val="000000"/>
          <w:sz w:val="22"/>
        </w:rPr>
        <w:t xml:space="preserve">Noncommercial instruction permit. </w:t>
      </w:r>
      <w:r>
        <w:rPr>
          <w:rFonts w:ascii="Times New Roman" w:hAnsi="Times New Roman"/>
          <w:b w:val="false"/>
          <w:i w:val="false"/>
          <w:color w:val="000000"/>
          <w:sz w:val="22"/>
        </w:rPr>
        <w:t xml:space="preserve">This rule describes a noncommercial instruction permit, other than a motorcycle instruction permit, issued under Iowa Code subsection </w:t>
      </w:r>
      <w:hyperlink r:id="rId68">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xml:space="preserve"> or </w:t>
      </w:r>
      <w:hyperlink r:id="rId69">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602.19(1)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is a restricted, noncommercial Class C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is valid for operating a motor vehicle that may be legally operated under a noncommercial Class C driver’s license when the permittee is accompanied by a person specified in Iowa Code subsection </w:t>
      </w:r>
      <w:hyperlink r:id="rId70">
        <w:r>
          <w:rPr>
            <w:rStyle w:val="Hyperlink"/>
            <w:rFonts w:ascii="Times New Roman" w:hAnsi="Times New Roman"/>
            <w:b w:val="false"/>
            <w:i w:val="false"/>
            <w:color w:val="000000"/>
            <w:sz w:val="22"/>
          </w:rPr>
          <w:t>321.180(1)</w:t>
        </w:r>
      </w:hyperlink>
      <w:r>
        <w:rPr>
          <w:rFonts w:ascii="Times New Roman" w:hAnsi="Times New Roman"/>
          <w:b w:val="false"/>
          <w:i w:val="false"/>
          <w:color w:val="000000"/>
          <w:sz w:val="22"/>
        </w:rPr>
        <w:t xml:space="preserve"> or </w:t>
      </w:r>
      <w:hyperlink r:id="rId71">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as applicable to the age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is not valid for operating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 is not valid as a motorcycle instruction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 is issued for four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602.19(2)</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An applicant shall be at least 14 years of age.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761—602.20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761—602.21</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noncommercial instruction permit. </w:t>
      </w:r>
      <w:r>
        <w:rPr>
          <w:rFonts w:ascii="Times New Roman" w:hAnsi="Times New Roman"/>
          <w:b w:val="false"/>
          <w:i w:val="false"/>
          <w:color w:val="000000"/>
          <w:sz w:val="22"/>
        </w:rPr>
        <w:t xml:space="preserve">This rule describes a special noncommercial instruction permit issued under Iowa Code section </w:t>
      </w:r>
      <w:hyperlink r:id="rId75">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602.21(1)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is a restricted, noncommercial Class C driver’s license that is issued to a person whose application for driver’s license renewal has been denied or whose driver’s license has been suspended for incapability due to a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is valid for operating a motor vehicle that may be legally operated under a noncommercial Class C driver’s license when the permittee is accompanied by a person specified in Iowa Code section </w:t>
      </w:r>
      <w:hyperlink r:id="rId76">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is not valid for operating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 is not valid as a motorcycle instruction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 is valid for six months from the date of issuance. It is invalid after the expiration date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permit may be reissued for one additional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602.21(2)</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 xml:space="preserve">An applicant must submit a medical report as referenced in </w:t>
      </w:r>
      <w:hyperlink r:id="rId77">
        <w:r>
          <w:rPr>
            <w:rStyle w:val="Hyperlink"/>
            <w:rFonts w:ascii="Times New Roman" w:hAnsi="Times New Roman"/>
            <w:b w:val="false"/>
            <w:i w:val="false"/>
            <w:color w:val="000000"/>
            <w:sz w:val="22"/>
          </w:rPr>
          <w:t>761—subrule 605.4(6)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761—602.22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761—602.23</w:t>
      </w:r>
      <w:r>
        <w:rPr>
          <w:rFonts w:ascii="Times New Roman" w:hAnsi="Times New Roman"/>
          <w:b/>
          <w:i w:val="false"/>
          <w:color w:val="000000"/>
          <w:sz w:val="22"/>
        </w:rPr>
        <w:t xml:space="preserve">(321) </w:t>
      </w:r>
      <w:r>
        <w:rPr>
          <w:rFonts w:ascii="Times New Roman" w:hAnsi="Times New Roman"/>
          <w:b/>
          <w:i w:val="false"/>
          <w:color w:val="000000"/>
          <w:sz w:val="22"/>
        </w:rPr>
        <w:t xml:space="preserve">Chauffeur’s instruction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chauffeur’s instruction permit is a permit that is added to a Class D license or a noncommercial Class C license that is not a special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with the permit is valid for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motor vehicle that may be legally operated under the class of license (and for Class D, the endorsement) held by the licensee, including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motor vehicle, other than a commercial motor vehicle or a motorcycle, as a chauffeur if accompanied by a person with a valid Class D license or a commercial driver’s license valid for the vehicle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is issued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761—602.24</w:t>
      </w:r>
      <w:r>
        <w:rPr>
          <w:rFonts w:ascii="Times New Roman" w:hAnsi="Times New Roman"/>
          <w:b/>
          <w:i w:val="false"/>
          <w:color w:val="000000"/>
          <w:sz w:val="22"/>
        </w:rPr>
        <w:t xml:space="preserve">(321) </w:t>
      </w:r>
      <w:r>
        <w:rPr>
          <w:rFonts w:ascii="Times New Roman" w:hAnsi="Times New Roman"/>
          <w:b/>
          <w:i w:val="false"/>
          <w:color w:val="000000"/>
          <w:sz w:val="22"/>
        </w:rPr>
        <w:t xml:space="preserve">Motorized bicycle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motorized bicycle license is a restricted, noncommercial Class C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is valid for operating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is issued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be at least 14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under 16 years of age must submit proof of successful completion of an Iowa-approved course in motorized bicycle education.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761—602.25</w:t>
      </w:r>
      <w:r>
        <w:rPr>
          <w:rFonts w:ascii="Times New Roman" w:hAnsi="Times New Roman"/>
          <w:b/>
          <w:i w:val="false"/>
          <w:color w:val="000000"/>
          <w:sz w:val="22"/>
        </w:rPr>
        <w:t xml:space="preserve">(321) </w:t>
      </w:r>
      <w:r>
        <w:rPr>
          <w:rFonts w:ascii="Times New Roman" w:hAnsi="Times New Roman"/>
          <w:b/>
          <w:i w:val="false"/>
          <w:color w:val="000000"/>
          <w:sz w:val="22"/>
        </w:rPr>
        <w:t xml:space="preserve">Minor’s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602.25(1)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minor’s restricted license is a restricted, noncommercial Class C or Class M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is valid for driving to and from the licensee’s place of employment or to transport dependents to and from temporary care facilities, if necessary to maintain the licensee’s present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motor vehicle that may be operated is controlled by the class of driver’s license issued. A Class C minor’s restricted license is valid for operating a motorcycle only if the license has a motorcycle endorsement. A minor’s restricted license is valid for operating a motorized bicycle only for the purposes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 is issued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at least 16 years of age but not yet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to the department a statement from the employer confirming the applicant’s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nonattendance is required. Proof of nonattendance is receipt of notification from the appropriate school authority that the applicant does not attend school, as set out in </w:t>
      </w:r>
      <w:hyperlink r:id="rId84">
        <w:r>
          <w:rPr>
            <w:rStyle w:val="Hyperlink"/>
            <w:rFonts w:ascii="Times New Roman" w:hAnsi="Times New Roman"/>
            <w:b w:val="false"/>
            <w:i w:val="false"/>
            <w:color w:val="000000"/>
            <w:sz w:val="22"/>
          </w:rPr>
          <w:t>761—subrule 615.23(2)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proof of successful completion of an Iowa-approved course in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Class M minor’s restricted license or a motorcycle endorsement, the applicant shall also submit proof of successful completion of an Iowa-approved course in motorcycle rider education.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5">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761—602.26</w:t>
      </w:r>
      <w:r>
        <w:rPr>
          <w:rFonts w:ascii="Times New Roman" w:hAnsi="Times New Roman"/>
          <w:b/>
          <w:i w:val="false"/>
          <w:color w:val="000000"/>
          <w:sz w:val="22"/>
        </w:rPr>
        <w:t xml:space="preserve">(321) </w:t>
      </w:r>
      <w:r>
        <w:rPr>
          <w:rFonts w:ascii="Times New Roman" w:hAnsi="Times New Roman"/>
          <w:b/>
          <w:i w:val="false"/>
          <w:color w:val="000000"/>
          <w:sz w:val="22"/>
        </w:rPr>
        <w:t xml:space="preserve">Minor’s school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602.26(1)</w:t>
      </w:r>
      <w:r>
        <w:rPr>
          <w:rFonts w:ascii="Times New Roman" w:hAnsi="Times New Roman"/>
          <w:b w:val="false"/>
          <w:i w:val="false"/>
          <w:color w:val="000000"/>
          <w:sz w:val="22"/>
        </w:rPr>
        <w:t> </w:t>
      </w:r>
      <w:r>
        <w:rPr>
          <w:rFonts w:ascii="Times New Roman" w:hAnsi="Times New Roman"/>
          <w:b w:val="false"/>
          <w:i/>
          <w:color w:val="000000"/>
          <w:sz w:val="22"/>
        </w:rPr>
        <w:t xml:space="preserve">Validity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minor’s school license is a restricted, noncommercial Class C or Class M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is valid during the times and for the purposes set forth in Iowa Code section </w:t>
      </w:r>
      <w:hyperlink r:id="rId91">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and at any time when the licensee is accompanied in accordance with Iowa Code section </w:t>
      </w:r>
      <w:hyperlink r:id="rId92">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motor vehicle that may be operated is controlled by the class of driver’s license issued, except that Iowa Code section </w:t>
      </w:r>
      <w:hyperlink r:id="rId93">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231</w:t>
      </w:r>
      <w:r>
        <w:rPr>
          <w:rFonts w:ascii="Times New Roman" w:hAnsi="Times New Roman"/>
          <w:b w:val="false"/>
          <w:i w:val="false"/>
          <w:color w:val="000000"/>
          <w:sz w:val="22"/>
        </w:rPr>
        <w:t>, section 1, prohibits a licensee from operating a motor vehicle with more than two axles or a motor vehicle towing another vehicle. A Class C minor’s school license is valid for operating a motorcycle only if the license has a motorcycle endorsement. A minor’s school license is valid for operating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 is issued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be at least 14 years of age but not yet 18 and meet the requirements of Iowa Code section </w:t>
      </w:r>
      <w:hyperlink r:id="rId94">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attends a public school shall submit a statement of necessity signed by the chairperson of the school board, the superintendent of the school, or the principal of the school if authorized by the superintendent. An applicant who attends an accredited nonpublic school shall submit a statement of necessity signed by an authority in charge of the accredited nonpublic school or a duly authorized representative of the authority. The statement shall be on Form 430021. The requirements of this paragraph apply to any applicant seeking to use the license for the purposes set forth in Iowa Code section </w:t>
      </w:r>
      <w:hyperlink r:id="rId95">
        <w:r>
          <w:rPr>
            <w:rStyle w:val="Hyperlink"/>
            <w:rFonts w:ascii="Times New Roman" w:hAnsi="Times New Roman"/>
            <w:b w:val="false"/>
            <w:i w:val="false"/>
            <w:color w:val="000000"/>
            <w:sz w:val="22"/>
          </w:rPr>
          <w:t>321.194(2)</w:t>
        </w:r>
      </w:hyperlink>
      <w:r>
        <w:rPr>
          <w:rFonts w:ascii="Times New Roman" w:hAnsi="Times New Roman"/>
          <w:b w:val="false"/>
          <w:i/>
          <w:color w:val="000000"/>
          <w:sz w:val="22"/>
        </w:rPr>
        <w:t>“a”</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231</w:t>
      </w:r>
      <w:r>
        <w:rPr>
          <w:rFonts w:ascii="Times New Roman" w:hAnsi="Times New Roman"/>
          <w:b w:val="false"/>
          <w:i w:val="false"/>
          <w:color w:val="000000"/>
          <w:sz w:val="22"/>
        </w:rPr>
        <w:t>, section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proof of successful completion of an Iowa-approved course in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Class M minor’s school license or a motorcycle endorsement, an applicant shall also submit proof of successful completion of an Iowa-approved course in motorcycle rider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602.26(3)</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is not required to have completed an approved driver education course if the applicant demonstrates to the satisfaction of the department that completion of the course would impose a hardship upon the applicant; however, the applicant must meet all other requirements for a school license. “Hardship”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is 14 years old, that a driver education course will not begin at the applicant’s school(s) of enrollment or at a public school in the applicant’s district of residence within one year following the applicant’s fourteenth birthday;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is 15 years old, that a driver education course will not begin at the applicant’s school(s) of enrollment or at a public school in the applicant’s district of residence within six months following the applicant’s fifteenth birthday;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is between 16 and 18 years old, that a driver education course is not offered at the applicant’s school(s) of enrollment or at a public school in the applicant’s district of residence at the time the request for hardship status is submitted to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the applicant is a person with a disability. In this rule, “person with a disability” means that, because of a disability or impairment, the applicant is unable to walk in excess of 200 feet unassisted or cannot walk without causing serious detriment or injury to the applicant’s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“Demonstrates to the satisfaction of the department” means that the department has received written proof that a hardship exists. An applicant who attends a public school shall submit written proof of hardship signed by the applicant’s parent, custodian or guardian and by the superintendent, the chairperson of the school board, or the principal, if authorized by the superintendent, of the applicant’s school or school district of residence. An applicant who attends an accredited nonpublic school shall submit written proof of hardship signed by the applicant’s parent, custodian or guardian and by either an authority in charge of the accredited nonpublic school or a duly authorized representative of the authority, or by the superintendent, the chairperson of the school board, or the principal, if authorized by the superintendent, of the applicant’s school district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602.26(4)</w:t>
      </w:r>
      <w:r>
        <w:rPr>
          <w:rFonts w:ascii="Times New Roman" w:hAnsi="Times New Roman"/>
          <w:b w:val="false"/>
          <w:i w:val="false"/>
          <w:color w:val="000000"/>
          <w:sz w:val="22"/>
        </w:rPr>
        <w:t> </w:t>
      </w:r>
      <w:r>
        <w:rPr>
          <w:rFonts w:ascii="Times New Roman" w:hAnsi="Times New Roman"/>
          <w:b w:val="false"/>
          <w:i/>
          <w:color w:val="000000"/>
          <w:sz w:val="22"/>
        </w:rPr>
        <w:t xml:space="preserve">Multiple residences.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whose parents are divorced or separated and who as a result of shared custody maintains more than one residence may be authorized to operate a motor vehicle from either residence during the times and for the purposes set forth in Iowa Code section </w:t>
      </w:r>
      <w:hyperlink r:id="rId9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if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attends a public school, the statement of necessity provided to the department certifies that a need exists to drive from each residence, that the school of enrollment identified in the statement of necessity meets the geographic requirements for an applicant attending a public school set forth in Iowa Code section </w:t>
      </w:r>
      <w:hyperlink r:id="rId97">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as determined by the primary residence identified in the statement of necessity, and that the secondary residence identified in the statement of necessity is either within the school district that includes the applicant’s school of enrollment or within an Iowa school district contiguous to the applicant’s school of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attends an accredited nonpublic school, the statement of necessity provided to the department certifies that a need exists to drive from each residence, that the school of enrollment identified in the statement of necessity meets the geographic requirements for an applicant attending an accredited nonpublic school set forth in Iowa Code section </w:t>
      </w:r>
      <w:hyperlink r:id="rId98">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as determined by the primary residence identified in the statement of necessity, and that the secondary residence identified in the statement of necessity is no more than 50 miles driving distance from the school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fact that either residence is less than one mile from the applicant’s school of enrollment shall not preclude travel to and from each residence at the times and for the purposes set forth in Iowa Code section </w:t>
      </w:r>
      <w:hyperlink r:id="rId99">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provided that need is otherwise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minor’s school license approved for travel to and from two residences for the purposes set forth in Iowa Code section </w:t>
      </w:r>
      <w:hyperlink r:id="rId100">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shall not be valid for travel directly between each residence unless the licensee is accompanied in accordance with Iowa Code section </w:t>
      </w:r>
      <w:hyperlink r:id="rId101">
        <w:r>
          <w:rPr>
            <w:rStyle w:val="Hyperlink"/>
            <w:rFonts w:ascii="Times New Roman" w:hAnsi="Times New Roman"/>
            <w:b w:val="false"/>
            <w:i w:val="false"/>
            <w:color w:val="000000"/>
            <w:sz w:val="22"/>
          </w:rPr>
          <w:t>321.180B(1)</w:t>
        </w:r>
      </w:hyperlink>
      <w:r>
        <w:rPr>
          <w:rFonts w:ascii="Times New Roman" w:hAnsi="Times New Roman"/>
          <w:b w:val="false"/>
          <w:i w:val="false"/>
          <w:color w:val="000000"/>
          <w:sz w:val="22"/>
        </w:rPr>
        <w:t xml:space="preserve"> or unless the travel is for the purposes set forth in and subject to the limitations of Iowa Code section </w:t>
      </w:r>
      <w:hyperlink r:id="rId102">
        <w:r>
          <w:rPr>
            <w:rStyle w:val="Hyperlink"/>
            <w:rFonts w:ascii="Times New Roman" w:hAnsi="Times New Roman"/>
            <w:b w:val="false"/>
            <w:i w:val="false"/>
            <w:color w:val="000000"/>
            <w:sz w:val="22"/>
          </w:rPr>
          <w:t>321.194(2)</w:t>
        </w:r>
      </w:hyperlink>
      <w:r>
        <w:rPr>
          <w:rFonts w:ascii="Times New Roman" w:hAnsi="Times New Roman"/>
          <w:b w:val="false"/>
          <w:i/>
          <w:color w:val="000000"/>
          <w:sz w:val="22"/>
        </w:rPr>
        <w:t>“a”</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231</w:t>
      </w:r>
      <w:r>
        <w:rPr>
          <w:rFonts w:ascii="Times New Roman" w:hAnsi="Times New Roman"/>
          <w:b w:val="false"/>
          <w:i w:val="false"/>
          <w:color w:val="000000"/>
          <w:sz w:val="22"/>
        </w:rPr>
        <w:t>, section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primary residential address listed in the statement of necessity shall appear on the face of the license. A minor’s school license approved for travel to and from two residences shall include a “J” restriction on the face of the license, and the secondary address listed in the statement of necessity shall be listed on the reverse side of the license as part of the “J” restriction, with the following notation: “Also valid to drive to and from [secondary residential address] in compliance with </w:t>
      </w:r>
      <w:hyperlink r:id="rId103">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231</w:t>
      </w:r>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2644C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4271C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4759C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5258C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5942C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1/20/88, Notice 12/2/87—published 2/10/88, effective 3/16/88]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6/29/89—published 7/26/89, effective 7/31/89]</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11/1/89, Notice 7/26/89—published 11/29/89, effective 1/3/90]</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emergency 7/20/00 after Notice 6/14/00—published 8/9/00, effective 7/24/00]</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2644C</w:t>
      </w:r>
      <w:r>
        <w:rPr>
          <w:rFonts w:ascii="Times New Roman" w:hAnsi="Times New Roman"/>
          <w:b w:val="false"/>
          <w:i w:val="false"/>
          <w:color w:val="000000"/>
          <w:sz w:val="21"/>
        </w:rPr>
        <w:t xml:space="preserve"> (Notice ARC 2544C,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4271C</w:t>
      </w:r>
      <w:r>
        <w:rPr>
          <w:rFonts w:ascii="Times New Roman" w:hAnsi="Times New Roman"/>
          <w:b w:val="false"/>
          <w:i w:val="false"/>
          <w:color w:val="000000"/>
          <w:sz w:val="21"/>
        </w:rPr>
        <w:t xml:space="preserve"> (Notice ARC 4161C,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4759C</w:t>
      </w:r>
      <w:r>
        <w:rPr>
          <w:rFonts w:ascii="Times New Roman" w:hAnsi="Times New Roman"/>
          <w:b w:val="false"/>
          <w:i w:val="false"/>
          <w:color w:val="000000"/>
          <w:sz w:val="21"/>
        </w:rPr>
        <w:t xml:space="preserve"> (Notice ARC 4624C,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4851C</w:t>
      </w:r>
      <w:r>
        <w:rPr>
          <w:rFonts w:ascii="Times New Roman" w:hAnsi="Times New Roman"/>
          <w:b w:val="false"/>
          <w:i w:val="false"/>
          <w:color w:val="000000"/>
          <w:sz w:val="21"/>
        </w:rPr>
        <w:t xml:space="preserve"> (Notice ARC 4715C,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5204C</w:t>
      </w:r>
      <w:r>
        <w:rPr>
          <w:rFonts w:ascii="Times New Roman" w:hAnsi="Times New Roman"/>
          <w:b w:val="false"/>
          <w:i w:val="false"/>
          <w:color w:val="000000"/>
          <w:sz w:val="21"/>
        </w:rPr>
        <w:t xml:space="preserve"> (Notice ARC 5102C,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5258C</w:t>
      </w:r>
      <w:r>
        <w:rPr>
          <w:rFonts w:ascii="Times New Roman" w:hAnsi="Times New Roman"/>
          <w:b w:val="false"/>
          <w:i w:val="false"/>
          <w:color w:val="000000"/>
          <w:sz w:val="21"/>
        </w:rPr>
        <w:t xml:space="preserve"> (Notice ARC 5154C, IAB 8/26/20)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12/28/22]</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March 9, 1988, meeting. Delay lifted by ARRC, April 21, 1988.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0.pdf" Type="http://schemas.openxmlformats.org/officeDocument/2006/relationships/hyperlink" Id="rId5"/>
    <Relationship TargetMode="External" Target="https://www.legis.iowa.gov/docs/ico/chapter/321.180B.pdf" Type="http://schemas.openxmlformats.org/officeDocument/2006/relationships/hyperlink" Id="rId6"/>
    <Relationship TargetMode="External" Target="https://www.legis.iowa.gov/docs/ico/chapter/321.180.pdf" Type="http://schemas.openxmlformats.org/officeDocument/2006/relationships/hyperlink" Id="rId7"/>
    <Relationship TargetMode="External" Target="https://www.legis.iowa.gov/docs/ico/chapter/321.180A.pdf" Type="http://schemas.openxmlformats.org/officeDocument/2006/relationships/hyperlink" Id="rId8"/>
    <Relationship TargetMode="External" Target="https://www.legis.iowa.gov/docs/ico/chapter/321.180B.pdf" Type="http://schemas.openxmlformats.org/officeDocument/2006/relationships/hyperlink" Id="rId9"/>
    <Relationship TargetMode="External" Target="https://www.legis.iowa.gov/docs/iac/chapter/761.607.pdf" Type="http://schemas.openxmlformats.org/officeDocument/2006/relationships/hyperlink" Id="rId10"/>
    <Relationship TargetMode="External" Target="https://www.legis.iowa.gov/docs/ico/chapter/321.178.pdf" Type="http://schemas.openxmlformats.org/officeDocument/2006/relationships/hyperlink" Id="rId11"/>
    <Relationship TargetMode="External" Target="https://www.legis.iowa.gov/docs/ico/chapter/321.180.pdf" Type="http://schemas.openxmlformats.org/officeDocument/2006/relationships/hyperlink" Id="rId12"/>
    <Relationship TargetMode="External" Target="https://www.legis.iowa.gov/docs/ico/chapter/321.180A.pdf" Type="http://schemas.openxmlformats.org/officeDocument/2006/relationships/hyperlink" Id="rId13"/>
    <Relationship TargetMode="External" Target="https://www.legis.iowa.gov/docs/ico/chapter/321.180B.pdf" Type="http://schemas.openxmlformats.org/officeDocument/2006/relationships/hyperlink" Id="rId14"/>
    <Relationship TargetMode="External" Target="https://www.legis.iowa.gov/docs/ico/chapter/321.189.pdf" Type="http://schemas.openxmlformats.org/officeDocument/2006/relationships/hyperlink" Id="rId15"/>
    <Relationship TargetMode="External" Target="https://www.legis.iowa.gov/docs/ico/chapter/321.194.pdf" Type="http://schemas.openxmlformats.org/officeDocument/2006/relationships/hyperlink" Id="rId16"/>
    <Relationship TargetMode="External" Target="http://www.iowadot.gov" Type="http://schemas.openxmlformats.org/officeDocument/2006/relationships/hyperlink" Id="rId17"/>
    <Relationship TargetMode="External" Target="https://www.legis.iowa.gov/docs/iac/rule/761.602.26.pdf" Type="http://schemas.openxmlformats.org/officeDocument/2006/relationships/hyperlink" Id="rId18"/>
    <Relationship TargetMode="External" Target="https://www.legis.iowa.gov/docs/ico/chapter/321.180B.pdf" Type="http://schemas.openxmlformats.org/officeDocument/2006/relationships/hyperlink" Id="rId19"/>
    <Relationship TargetMode="External" Target="https://www.legis.iowa.gov/docs/ico/chapter/321.180B.pdf" Type="http://schemas.openxmlformats.org/officeDocument/2006/relationships/hyperlink" Id="rId20"/>
    <Relationship TargetMode="External" Target="https://www.legis.iowa.gov/docs/iac/rule/761.605.11.pdf" Type="http://schemas.openxmlformats.org/officeDocument/2006/relationships/hyperlink" Id="rId21"/>
    <Relationship TargetMode="External" Target="https://www.legis.iowa.gov/docs/ico/chapter/321.8.pdf" Type="http://schemas.openxmlformats.org/officeDocument/2006/relationships/hyperlink" Id="rId22"/>
    <Relationship TargetMode="External" Target="https://www.legis.iowa.gov/docs/ico/chapter/321.178.pdf" Type="http://schemas.openxmlformats.org/officeDocument/2006/relationships/hyperlink" Id="rId23"/>
    <Relationship TargetMode="External" Target="https://www.legis.iowa.gov/docs/ico/chapter/321.180B.pdf" Type="http://schemas.openxmlformats.org/officeDocument/2006/relationships/hyperlink" Id="rId24"/>
    <Relationship TargetMode="External" Target="https://www.legis.iowa.gov/docs/ico/chapter/321.184.pdf" Type="http://schemas.openxmlformats.org/officeDocument/2006/relationships/hyperlink" Id="rId25"/>
    <Relationship TargetMode="External" Target="https://www.legis.iowa.gov/docs/ico/chapter/321.189.pdf" Type="http://schemas.openxmlformats.org/officeDocument/2006/relationships/hyperlink" Id="rId26"/>
    <Relationship TargetMode="External" Target="https://www.legis.iowa.gov/docs/ico/chapter/321.194.pdf" Type="http://schemas.openxmlformats.org/officeDocument/2006/relationships/hyperlink" Id="rId27"/>
    <Relationship TargetMode="External" Target="https://www.legis.iowa.gov/docs/ico/chapter/321.180.pdf" Type="http://schemas.openxmlformats.org/officeDocument/2006/relationships/hyperlink" Id="rId28"/>
    <Relationship TargetMode="External" Target="https://www.legis.iowa.gov/docs/ico/chapter/321.180B.pdf" Type="http://schemas.openxmlformats.org/officeDocument/2006/relationships/hyperlink" Id="rId29"/>
    <Relationship TargetMode="External" Target="https://www.legis.iowa.gov/docs/ico/chapter/321.180.pdf" Type="http://schemas.openxmlformats.org/officeDocument/2006/relationships/hyperlink" Id="rId30"/>
    <Relationship TargetMode="External" Target="https://www.legis.iowa.gov/docs/ico/chapter/321.180B.pdf" Type="http://schemas.openxmlformats.org/officeDocument/2006/relationships/hyperlink" Id="rId31"/>
    <Relationship TargetMode="External" Target="https://www.legis.iowa.gov/docs/ico/chapter/321.1.pdf" Type="http://schemas.openxmlformats.org/officeDocument/2006/relationships/hyperlink" Id="rId32"/>
    <Relationship TargetMode="External" Target="https://www.legis.iowa.gov/docs/ico/chapter/321.178.pdf" Type="http://schemas.openxmlformats.org/officeDocument/2006/relationships/hyperlink" Id="rId33"/>
    <Relationship TargetMode="External" Target="https://www.legis.iowa.gov/docs/ico/chapter/321.180B.pdf" Type="http://schemas.openxmlformats.org/officeDocument/2006/relationships/hyperlink" Id="rId34"/>
    <Relationship TargetMode="External" Target="https://www.legis.iowa.gov/docs/ico/chapter/321.180B.pdf" Type="http://schemas.openxmlformats.org/officeDocument/2006/relationships/hyperlink" Id="rId35"/>
    <Relationship TargetMode="External" Target="https://www.legis.iowa.gov/docs/ico/chapter/321.180B.pdf" Type="http://schemas.openxmlformats.org/officeDocument/2006/relationships/hyperlink" Id="rId36"/>
    <Relationship TargetMode="External" Target="https://www.legis.iowa.gov/docs/ico/chapter/321.194.pdf" Type="http://schemas.openxmlformats.org/officeDocument/2006/relationships/hyperlink" Id="rId37"/>
    <Relationship TargetMode="External" Target="https://www.legis.iowa.gov/docs/ico/chapter/321.180B.pdf" Type="http://schemas.openxmlformats.org/officeDocument/2006/relationships/hyperlink" Id="rId38"/>
    <Relationship TargetMode="External" Target="https://www.legis.iowa.gov/docs/ico/chapter/321.194.pdf" Type="http://schemas.openxmlformats.org/officeDocument/2006/relationships/hyperlink" Id="rId39"/>
    <Relationship TargetMode="External" Target="https://www.legis.iowa.gov/docs/ico/chapter/321.180B.pdf" Type="http://schemas.openxmlformats.org/officeDocument/2006/relationships/hyperlink" Id="rId40"/>
    <Relationship TargetMode="External" Target="https://www.legis.iowa.gov/docs/ico/chapter/321.180B.pdf" Type="http://schemas.openxmlformats.org/officeDocument/2006/relationships/hyperlink" Id="rId41"/>
    <Relationship TargetMode="External" Target="https://www.legis.iowa.gov/docs/ico/chapter/321.1.pdf" Type="http://schemas.openxmlformats.org/officeDocument/2006/relationships/hyperlink" Id="rId42"/>
    <Relationship TargetMode="External" Target="https://www.legis.iowa.gov/docs/ico/chapter/321.177.pdf" Type="http://schemas.openxmlformats.org/officeDocument/2006/relationships/hyperlink" Id="rId43"/>
    <Relationship TargetMode="External" Target="https://www.legis.iowa.gov/docs/ico/chapter/321.178.pdf" Type="http://schemas.openxmlformats.org/officeDocument/2006/relationships/hyperlink" Id="rId44"/>
    <Relationship TargetMode="External" Target="https://www.legis.iowa.gov/docs/ico/chapter/321.180B.pdf" Type="http://schemas.openxmlformats.org/officeDocument/2006/relationships/hyperlink" Id="rId45"/>
    <Relationship TargetMode="External" Target="https://www.legis.iowa.gov/docs/ico/chapter/321.189.pdf" Type="http://schemas.openxmlformats.org/officeDocument/2006/relationships/hyperlink" Id="rId46"/>
    <Relationship TargetMode="External" Target="https://www.legis.iowa.gov/docs/ico/chapter/321.196.pdf" Type="http://schemas.openxmlformats.org/officeDocument/2006/relationships/hyperlink" Id="rId47"/>
    <Relationship TargetMode="External" Target="https://www.legis.iowa.gov/docs/iac/rule/761.605.4.pdf" Type="http://schemas.openxmlformats.org/officeDocument/2006/relationships/hyperlink" Id="rId48"/>
    <Relationship TargetMode="External" Target="https://www.legis.iowa.gov/docs/ico/chapter/321.1.pdf" Type="http://schemas.openxmlformats.org/officeDocument/2006/relationships/hyperlink" Id="rId49"/>
    <Relationship TargetMode="External" Target="https://www.legis.iowa.gov/docs/ico/chapter/321.177.pdf" Type="http://schemas.openxmlformats.org/officeDocument/2006/relationships/hyperlink" Id="rId50"/>
    <Relationship TargetMode="External" Target="https://www.legis.iowa.gov/docs/ico/chapter/321.189.pdf" Type="http://schemas.openxmlformats.org/officeDocument/2006/relationships/hyperlink" Id="rId51"/>
    <Relationship TargetMode="External" Target="https://www.legis.iowa.gov/docs/ico/chapter/321.196.pdf" Type="http://schemas.openxmlformats.org/officeDocument/2006/relationships/hyperlink" Id="rId52"/>
    <Relationship TargetMode="External" Target="https://www.legis.iowa.gov/docs/ico/chapter/321.178.pdf" Type="http://schemas.openxmlformats.org/officeDocument/2006/relationships/hyperlink" Id="rId53"/>
    <Relationship TargetMode="External" Target="https://www.legis.iowa.gov/docs/ico/chapter/321.180B.pdf" Type="http://schemas.openxmlformats.org/officeDocument/2006/relationships/hyperlink" Id="rId54"/>
    <Relationship TargetMode="External" Target="https://www.legis.iowa.gov/docs/ico/chapter/321.177.pdf" Type="http://schemas.openxmlformats.org/officeDocument/2006/relationships/hyperlink" Id="rId55"/>
    <Relationship TargetMode="External" Target="https://www.legis.iowa.gov/docs/ico/chapter/321.178.pdf" Type="http://schemas.openxmlformats.org/officeDocument/2006/relationships/hyperlink" Id="rId56"/>
    <Relationship TargetMode="External" Target="https://www.legis.iowa.gov/docs/ico/chapter/321.180B.pdf" Type="http://schemas.openxmlformats.org/officeDocument/2006/relationships/hyperlink" Id="rId57"/>
    <Relationship TargetMode="External" Target="https://www.legis.iowa.gov/docs/ico/chapter/321.189.pdf" Type="http://schemas.openxmlformats.org/officeDocument/2006/relationships/hyperlink" Id="rId58"/>
    <Relationship TargetMode="External" Target="https://www.legis.iowa.gov/docs/ico/chapter/321.196.pdf" Type="http://schemas.openxmlformats.org/officeDocument/2006/relationships/hyperlink" Id="rId59"/>
    <Relationship TargetMode="External" Target="https://www.legis.iowa.gov/docs/ico/chapter/321.196.pdf" Type="http://schemas.openxmlformats.org/officeDocument/2006/relationships/hyperlink" Id="rId60"/>
    <Relationship TargetMode="External" Target="https://www.legis.iowa.gov/docs/ico/chapter/321.180.pdf" Type="http://schemas.openxmlformats.org/officeDocument/2006/relationships/hyperlink" Id="rId61"/>
    <Relationship TargetMode="External" Target="https://www.legis.iowa.gov/docs/ico/chapter/321.180B.pdf" Type="http://schemas.openxmlformats.org/officeDocument/2006/relationships/hyperlink" Id="rId62"/>
    <Relationship TargetMode="External" Target="https://www.legis.iowa.gov/docs/ico/chapter/321.180.pdf" Type="http://schemas.openxmlformats.org/officeDocument/2006/relationships/hyperlink" Id="rId63"/>
    <Relationship TargetMode="External" Target="https://www.legis.iowa.gov/docs/ico/chapter/321.180B.pdf" Type="http://schemas.openxmlformats.org/officeDocument/2006/relationships/hyperlink" Id="rId64"/>
    <Relationship TargetMode="External" Target="https://www.legis.iowa.gov/docs/ico/chapter/321.177.pdf" Type="http://schemas.openxmlformats.org/officeDocument/2006/relationships/hyperlink" Id="rId65"/>
    <Relationship TargetMode="External" Target="https://www.legis.iowa.gov/docs/ico/chapter/321.180.pdf" Type="http://schemas.openxmlformats.org/officeDocument/2006/relationships/hyperlink" Id="rId66"/>
    <Relationship TargetMode="External" Target="https://www.legis.iowa.gov/docs/ico/chapter/321.180B.pdf" Type="http://schemas.openxmlformats.org/officeDocument/2006/relationships/hyperlink" Id="rId67"/>
    <Relationship TargetMode="External" Target="https://www.legis.iowa.gov/docs/ico/chapter/321.180.pdf" Type="http://schemas.openxmlformats.org/officeDocument/2006/relationships/hyperlink" Id="rId68"/>
    <Relationship TargetMode="External" Target="https://www.legis.iowa.gov/docs/ico/chapter/321.180B.pdf" Type="http://schemas.openxmlformats.org/officeDocument/2006/relationships/hyperlink" Id="rId69"/>
    <Relationship TargetMode="External" Target="https://www.legis.iowa.gov/docs/ico/chapter/321.180.pdf" Type="http://schemas.openxmlformats.org/officeDocument/2006/relationships/hyperlink" Id="rId70"/>
    <Relationship TargetMode="External" Target="https://www.legis.iowa.gov/docs/ico/chapter/321.180B.pdf" Type="http://schemas.openxmlformats.org/officeDocument/2006/relationships/hyperlink" Id="rId71"/>
    <Relationship TargetMode="External" Target="https://www.legis.iowa.gov/docs/ico/chapter/321.177.pdf" Type="http://schemas.openxmlformats.org/officeDocument/2006/relationships/hyperlink" Id="rId72"/>
    <Relationship TargetMode="External" Target="https://www.legis.iowa.gov/docs/ico/chapter/321.180.pdf" Type="http://schemas.openxmlformats.org/officeDocument/2006/relationships/hyperlink" Id="rId73"/>
    <Relationship TargetMode="External" Target="https://www.legis.iowa.gov/docs/ico/chapter/321.180B.pdf" Type="http://schemas.openxmlformats.org/officeDocument/2006/relationships/hyperlink" Id="rId74"/>
    <Relationship TargetMode="External" Target="https://www.legis.iowa.gov/docs/ico/chapter/321.180A.pdf" Type="http://schemas.openxmlformats.org/officeDocument/2006/relationships/hyperlink" Id="rId75"/>
    <Relationship TargetMode="External" Target="https://www.legis.iowa.gov/docs/ico/chapter/321.180A.pdf" Type="http://schemas.openxmlformats.org/officeDocument/2006/relationships/hyperlink" Id="rId76"/>
    <Relationship TargetMode="External" Target="https://www.legis.iowa.gov/docs/iac/rule/761.605.4.pdf" Type="http://schemas.openxmlformats.org/officeDocument/2006/relationships/hyperlink" Id="rId77"/>
    <Relationship TargetMode="External" Target="https://www.legis.iowa.gov/docs/ico/chapter/321.180A.pdf" Type="http://schemas.openxmlformats.org/officeDocument/2006/relationships/hyperlink" Id="rId78"/>
    <Relationship TargetMode="External" Target="https://www.legis.iowa.gov/docs/ico/chapter/321.1.pdf" Type="http://schemas.openxmlformats.org/officeDocument/2006/relationships/hyperlink" Id="rId79"/>
    <Relationship TargetMode="External" Target="https://www.legis.iowa.gov/docs/ico/chapter/321.177.pdf" Type="http://schemas.openxmlformats.org/officeDocument/2006/relationships/hyperlink" Id="rId80"/>
    <Relationship TargetMode="External" Target="https://www.legis.iowa.gov/docs/ico/chapter/321.180.pdf" Type="http://schemas.openxmlformats.org/officeDocument/2006/relationships/hyperlink" Id="rId81"/>
    <Relationship TargetMode="External" Target="https://www.legis.iowa.gov/docs/ico/chapter/321.177.pdf" Type="http://schemas.openxmlformats.org/officeDocument/2006/relationships/hyperlink" Id="rId82"/>
    <Relationship TargetMode="External" Target="https://www.legis.iowa.gov/docs/ico/chapter/321.189.pdf" Type="http://schemas.openxmlformats.org/officeDocument/2006/relationships/hyperlink" Id="rId83"/>
    <Relationship TargetMode="External" Target="https://www.legis.iowa.gov/docs/iac/rule/761.615.23.pdf" Type="http://schemas.openxmlformats.org/officeDocument/2006/relationships/hyperlink" Id="rId84"/>
    <Relationship TargetMode="External" Target="https://www.legis.iowa.gov/docs/ico/chapter/299.1B.pdf" Type="http://schemas.openxmlformats.org/officeDocument/2006/relationships/hyperlink" Id="rId85"/>
    <Relationship TargetMode="External" Target="https://www.legis.iowa.gov/docs/ico/chapter/321.178.pdf" Type="http://schemas.openxmlformats.org/officeDocument/2006/relationships/hyperlink" Id="rId86"/>
    <Relationship TargetMode="External" Target="https://www.legis.iowa.gov/docs/ico/chapter/321.180B.pdf" Type="http://schemas.openxmlformats.org/officeDocument/2006/relationships/hyperlink" Id="rId87"/>
    <Relationship TargetMode="External" Target="https://www.legis.iowa.gov/docs/ico/chapter/321.189.pdf" Type="http://schemas.openxmlformats.org/officeDocument/2006/relationships/hyperlink" Id="rId88"/>
    <Relationship TargetMode="External" Target="https://www.legis.iowa.gov/docs/ico/chapter/321.196.pdf" Type="http://schemas.openxmlformats.org/officeDocument/2006/relationships/hyperlink" Id="rId89"/>
    <Relationship TargetMode="External" Target="https://www.legis.iowa.gov/docs/ico/chapter/321.213B.pdf" Type="http://schemas.openxmlformats.org/officeDocument/2006/relationships/hyperlink" Id="rId90"/>
    <Relationship TargetMode="External" Target="https://www.legis.iowa.gov/docs/ico/chapter/321.194.pdf" Type="http://schemas.openxmlformats.org/officeDocument/2006/relationships/hyperlink" Id="rId91"/>
    <Relationship TargetMode="External" Target="https://www.legis.iowa.gov/docs/ico/chapter/321.180B.pdf" Type="http://schemas.openxmlformats.org/officeDocument/2006/relationships/hyperlink" Id="rId92"/>
    <Relationship TargetMode="External" Target="https://www.legis.iowa.gov/docs/ico/chapter/321.194.pdf" Type="http://schemas.openxmlformats.org/officeDocument/2006/relationships/hyperlink" Id="rId93"/>
    <Relationship TargetMode="External" Target="https://www.legis.iowa.gov/docs/ico/chapter/321.194.pdf" Type="http://schemas.openxmlformats.org/officeDocument/2006/relationships/hyperlink" Id="rId94"/>
    <Relationship TargetMode="External" Target="https://www.legis.iowa.gov/docs/ico/chapter/321.194.pdf" Type="http://schemas.openxmlformats.org/officeDocument/2006/relationships/hyperlink" Id="rId95"/>
    <Relationship TargetMode="External" Target="https://www.legis.iowa.gov/docs/ico/chapter/321.194.pdf" Type="http://schemas.openxmlformats.org/officeDocument/2006/relationships/hyperlink" Id="rId96"/>
    <Relationship TargetMode="External" Target="https://www.legis.iowa.gov/docs/ico/chapter/321.194.pdf" Type="http://schemas.openxmlformats.org/officeDocument/2006/relationships/hyperlink" Id="rId97"/>
    <Relationship TargetMode="External" Target="https://www.legis.iowa.gov/docs/ico/chapter/321.194.pdf" Type="http://schemas.openxmlformats.org/officeDocument/2006/relationships/hyperlink" Id="rId98"/>
    <Relationship TargetMode="External" Target="https://www.legis.iowa.gov/docs/ico/chapter/321.194.pdf" Type="http://schemas.openxmlformats.org/officeDocument/2006/relationships/hyperlink" Id="rId99"/>
    <Relationship TargetMode="External" Target="https://www.legis.iowa.gov/docs/ico/chapter/321.194.pdf" Type="http://schemas.openxmlformats.org/officeDocument/2006/relationships/hyperlink" Id="rId100"/>
    <Relationship TargetMode="External" Target="https://www.legis.iowa.gov/docs/ico/chapter/321.180B.pdf" Type="http://schemas.openxmlformats.org/officeDocument/2006/relationships/hyperlink" Id="rId101"/>
    <Relationship TargetMode="External" Target="https://www.legis.iowa.gov/docs/ico/chapter/321.194.pdf" Type="http://schemas.openxmlformats.org/officeDocument/2006/relationships/hyperlink" Id="rId102"/>
    <Relationship TargetMode="External" Target="https://www.legis.iowa.gov/docs/ico/chapter/321.194.pdf" Type="http://schemas.openxmlformats.org/officeDocument/2006/relationships/hyperlink" Id="rId103"/>
    <Relationship TargetMode="External" Target="https://www.legis.iowa.gov/docs/ico/chapter/321.177.pdf" Type="http://schemas.openxmlformats.org/officeDocument/2006/relationships/hyperlink" Id="rId104"/>
    <Relationship TargetMode="External" Target="https://www.legis.iowa.gov/docs/ico/chapter/321.180B.pdf" Type="http://schemas.openxmlformats.org/officeDocument/2006/relationships/hyperlink" Id="rId105"/>
    <Relationship TargetMode="External" Target="https://www.legis.iowa.gov/docs/ico/chapter/321.189.pdf" Type="http://schemas.openxmlformats.org/officeDocument/2006/relationships/hyperlink" Id="rId106"/>
    <Relationship TargetMode="External" Target="https://www.legis.iowa.gov/docs/ico/chapter/321.194.pdf" Type="http://schemas.openxmlformats.org/officeDocument/2006/relationships/hyperlink" Id="rId107"/>
    <Relationship TargetMode="External" Target="https://www.legis.iowa.gov/docs/ico/chapter/321.196.pdf" Type="http://schemas.openxmlformats.org/officeDocument/2006/relationships/hyperlink" Id="rId10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