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SPECIAL HIGHWAY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160</w:t>
      </w:r>
    </w:p>
    <w:p>
      <w:pPr>
        <w:spacing w:before="0" w:after="0"/>
        <w:ind w:left="120"/>
        <w:jc w:val="center"/>
      </w:pPr>
      <w:r>
        <w:rPr>
          <w:rFonts w:ascii="Times New Roman" w:hAnsi="Times New Roman"/>
          <w:b w:val="false"/>
          <w:i w:val="false"/>
          <w:color w:val="000000"/>
          <w:sz w:val="21"/>
        </w:rPr>
        <w:t>COUNTY AND CITY BRIDGE CONSTRUCTION FUNDS</w:t>
      </w:r>
    </w:p>
    <w:p>
      <w:pPr>
        <w:spacing w:before="0" w:after="0"/>
        <w:ind w:left="120"/>
        <w:jc w:val="center"/>
      </w:pPr>
      <w:r>
        <w:rPr>
          <w:rFonts w:ascii="Times New Roman" w:hAnsi="Times New Roman"/>
          <w:b w:val="false"/>
          <w:i w:val="false"/>
          <w:color w:val="000000"/>
          <w:sz w:val="14"/>
        </w:rPr>
        <w:t>Note: 761—Ch 160, Special Great River Road Fund, rescinded IAB 3/7/90, effective 4/11/90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761—160.1</w:t>
      </w:r>
      <w:r>
        <w:rPr>
          <w:rFonts w:ascii="Times New Roman" w:hAnsi="Times New Roman"/>
          <w:b/>
          <w:i w:val="false"/>
          <w:color w:val="000000"/>
          <w:sz w:val="22"/>
        </w:rPr>
        <w:t xml:space="preserve">(312)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establish requirements for the counties’ and cities’ bridge construction funds, in accordance with Iowa Code section </w:t>
      </w:r>
      <w:hyperlink r:id="rId5">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761—160.2</w:t>
      </w:r>
      <w:r>
        <w:rPr>
          <w:rFonts w:ascii="Times New Roman" w:hAnsi="Times New Roman"/>
          <w:b/>
          <w:i w:val="false"/>
          <w:color w:val="000000"/>
          <w:sz w:val="22"/>
        </w:rPr>
        <w:t xml:space="preserve">(312)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Questions regarding this chapter may be directed to the Office of Local Systems,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761—160.3</w:t>
      </w:r>
      <w:r>
        <w:rPr>
          <w:rFonts w:ascii="Times New Roman" w:hAnsi="Times New Roman"/>
          <w:b/>
          <w:i w:val="false"/>
          <w:color w:val="000000"/>
          <w:sz w:val="22"/>
        </w:rPr>
        <w:t xml:space="preserve">(312) </w:t>
      </w:r>
      <w:r>
        <w:rPr>
          <w:rFonts w:ascii="Times New Roman" w:hAnsi="Times New Roman"/>
          <w:b/>
          <w:i w:val="false"/>
          <w:color w:val="000000"/>
          <w:sz w:val="22"/>
        </w:rPr>
        <w:t xml:space="preserve">Source of funds.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provides for yearly credits from the road use tax fund of $2 million to the county bridge construction fund and $500,000 to the city bridge construction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761—160.4</w:t>
      </w:r>
      <w:r>
        <w:rPr>
          <w:rFonts w:ascii="Times New Roman" w:hAnsi="Times New Roman"/>
          <w:b/>
          <w:i w:val="false"/>
          <w:color w:val="000000"/>
          <w:sz w:val="22"/>
        </w:rPr>
        <w:t xml:space="preserve">(312) </w:t>
      </w:r>
      <w:r>
        <w:rPr>
          <w:rFonts w:ascii="Times New Roman" w:hAnsi="Times New Roman"/>
          <w:b/>
          <w:i w:val="false"/>
          <w:color w:val="000000"/>
          <w:sz w:val="22"/>
        </w:rPr>
        <w:t xml:space="preserve">Administration of funds. </w:t>
      </w:r>
      <w:r>
        <w:rPr>
          <w:rFonts w:ascii="Times New Roman" w:hAnsi="Times New Roman"/>
          <w:b w:val="false"/>
          <w:i w:val="false"/>
          <w:color w:val="000000"/>
          <w:sz w:val="22"/>
        </w:rPr>
        <w:t>The department shall allocate the funds to counties and cities for bridge construction and reconstruction projects based on needs. The funds shall be administered by the department’s office of local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160.4(1)</w:t>
      </w:r>
      <w:r>
        <w:rPr>
          <w:rFonts w:ascii="Times New Roman" w:hAnsi="Times New Roman"/>
          <w:b w:val="false"/>
          <w:i w:val="false"/>
          <w:color w:val="000000"/>
          <w:sz w:val="22"/>
        </w:rPr>
        <w:t> </w:t>
      </w:r>
      <w:r>
        <w:rPr>
          <w:rFonts w:ascii="Times New Roman" w:hAnsi="Times New Roman"/>
          <w:b w:val="false"/>
          <w:i w:val="false"/>
          <w:color w:val="000000"/>
          <w:sz w:val="22"/>
        </w:rPr>
        <w:t>The county bridge construction fund shall be allocated for projects on secondary roads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160.4(2)</w:t>
      </w:r>
      <w:r>
        <w:rPr>
          <w:rFonts w:ascii="Times New Roman" w:hAnsi="Times New Roman"/>
          <w:b w:val="false"/>
          <w:i w:val="false"/>
          <w:color w:val="000000"/>
          <w:sz w:val="22"/>
        </w:rPr>
        <w:t> </w:t>
      </w:r>
      <w:r>
        <w:rPr>
          <w:rFonts w:ascii="Times New Roman" w:hAnsi="Times New Roman"/>
          <w:b w:val="false"/>
          <w:i w:val="false"/>
          <w:color w:val="000000"/>
          <w:sz w:val="22"/>
        </w:rPr>
        <w:t>The city bridge construction fund shall be allocated for projects on city streets as determined by the department after consultation with city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160.4(3)</w:t>
      </w:r>
      <w:r>
        <w:rPr>
          <w:rFonts w:ascii="Times New Roman" w:hAnsi="Times New Roman"/>
          <w:b w:val="false"/>
          <w:i w:val="false"/>
          <w:color w:val="000000"/>
          <w:sz w:val="22"/>
        </w:rPr>
        <w:t> </w:t>
      </w:r>
      <w:r>
        <w:rPr>
          <w:rFonts w:ascii="Times New Roman" w:hAnsi="Times New Roman"/>
          <w:b w:val="false"/>
          <w:i w:val="false"/>
          <w:color w:val="000000"/>
          <w:sz w:val="22"/>
        </w:rPr>
        <w:t>To be considered for funding, a proposed project must be on the appropriate eligibility list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county bridge construction fund eligibility list and a city bridge construction fund eligibility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jurisdiction may propose a project by submitting a project application to the office of local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agreed to by the city and county, a proposed project for a bridge located on the line dividing incorporated and unincorporated areas shall be placed on the eligibility list that corresponds to the jurisdiction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allocation, the department shall rank the proposed projects within each eligibility list by a priority system based on needs, as developed under subrules </w:t>
      </w:r>
      <w:hyperlink r:id="rId7">
        <w:r>
          <w:rPr>
            <w:rStyle w:val="Hyperlink"/>
            <w:rFonts w:ascii="Times New Roman" w:hAnsi="Times New Roman"/>
            <w:b w:val="false"/>
            <w:i w:val="false"/>
            <w:color w:val="000000"/>
            <w:sz w:val="22"/>
          </w:rPr>
          <w:t>160.4(1)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160.4(2)</w:t>
        </w:r>
      </w:hyperlink>
      <w:r>
        <w:rPr>
          <w:rFonts w:ascii="Times New Roman" w:hAnsi="Times New Roman"/>
          <w:b w:val="false"/>
          <w:i w:val="false"/>
          <w:color w:val="000000"/>
          <w:sz w:val="22"/>
        </w:rPr>
        <w:t>. The priority system will include various items such as, but not limited to, structural condition, traffic, and detour length. For each list, the department shall allocate funds, within the limits of funding availability, to those projects ranked as having the greatest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2/7/90, Notice 12/27/89—published 3/7/90, effective 4/11/90]</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ARC 2425C</w:t>
      </w:r>
      <w:r>
        <w:rPr>
          <w:rFonts w:ascii="Times New Roman" w:hAnsi="Times New Roman"/>
          <w:b w:val="false"/>
          <w:i w:val="false"/>
          <w:color w:val="000000"/>
          <w:sz w:val="21"/>
        </w:rPr>
        <w:t xml:space="preserve"> (Notice ARC 2319C, IAB 12/23/15)</w:t>
      </w:r>
      <w:r>
        <w:rPr>
          <w:rFonts w:ascii="Times New Roman" w:hAnsi="Times New Roman"/>
          <w:b w:val="false"/>
          <w:i w:val="false"/>
          <w:color w:val="000000"/>
          <w:sz w:val="21"/>
        </w:rPr>
        <w:t>, IAB 3/2/16, effective 4/6/16]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12.2.pdf" Type="http://schemas.openxmlformats.org/officeDocument/2006/relationships/hyperlink" Id="rId5"/>
    <Relationship TargetMode="External" Target="https://www.legis.iowa.gov/docs/ico/chapter/312.2.pdf" Type="http://schemas.openxmlformats.org/officeDocument/2006/relationships/hyperlink" Id="rId6"/>
    <Relationship TargetMode="External" Target="https://www.legis.iowa.gov/docs/iac/rule/761.160.4.pdf" Type="http://schemas.openxmlformats.org/officeDocument/2006/relationships/hyperlink" Id="rId7"/>
    <Relationship TargetMode="External" Target="https://www.legis.iowa.gov/docs/iac/rule/761.160.4.pdf" Type="http://schemas.openxmlformats.org/officeDocument/2006/relationships/hyperlink" Id="rId8"/>
    <Relationship TargetMode="External" Target="https://www.legis.iowa.gov/docs/ico/chapter/312.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