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TRAFFIC SIGNALS AND BEACONS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ON PRIMARY ROADS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Department[820]—(06,K) Ch 5]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761—140.1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Erection of traffic signals and beacons on primary highways.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purpose of this rule is to establish requirements, procedures and responsibilities for the erection of traffic signals and beacons on primary highways.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140.1(1)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Traffic signals or beacons shall not be installed unless the guidelines in Part 4 of the “Manual on Uniform Traffic Control Devices,” as adopted in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761—130.1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(321), apply.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140.1(2)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Procedure.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requests are to be submitted to the appropriate district office.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applicant shall be informed of the final disposition of the request.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140.1(3)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Responsibilities.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applicant is responsible for the installation and maintenance of these traffic control devices.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140.1(4)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Information regarding this rule is available from the Office of Traffic and Safety, Iowa Department of Transportation, 800 Lincoln Way, Ames, Iowa 50010.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321.252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7/1/75]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without Notice 11/23/76—published 12/15/76, effective 1/19/77]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without Notice 11/21/77—published 12/14/77, effective 1/18/78]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5/11/87, Notice 3/11/87—published 6/3/87, effective 7/8/87]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10/10/02, Notice 8/7/02—published 10/30/02, effective 12/4/02]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rule/761.130.1.pdf" Type="http://schemas.openxmlformats.org/officeDocument/2006/relationships/hyperlink" Id="rId5"/>
    <Relationship TargetMode="External" Target="https://www.legis.iowa.gov/docs/ico/chapter/321.252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