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PETITIONS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721—8.1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Any person or agency may file a petition for rule making with the secretary of state at the Secretary of State’s Office, First Floor, State Capitol Building, Des Moines, Iowa 50319, or the Secretary of State’s Office, Lucas State Office Building, Des Moines, Iowa 50319. A petition is deemed filed when it is received in either office. The agency must provide the petitioner with a file-stamped copy of the petition if the petitioner provides the agency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SECRETARY OF STATE</w:t>
            </w:r>
          </w:p>
        </w:tc>
      </w:tr>
      <w:tr>
        <w:trPr>
          <w:trHeight w:val="112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 for the</w:t>
            </w:r>
          </w:p>
          <w:p>
            <w:pPr>
              <w:spacing w:before="0" w:after="0"/>
              <w:ind w:left="160"/>
              <w:jc w:val="left"/>
            </w:pPr>
            <w:r>
              <w:rPr>
                <w:rFonts w:ascii="Times New Roman" w:hAnsi="Times New Roman"/>
                <w:b w:val="false"/>
                <w:i w:val="false"/>
                <w:color w:val="000000"/>
                <w:sz w:val="16"/>
              </w:rPr>
              <w:t>(adoption, amendment, or repeal) of rules</w:t>
            </w:r>
          </w:p>
          <w:p>
            <w:pPr>
              <w:spacing w:before="0" w:after="0"/>
              <w:ind w:left="160"/>
              <w:jc w:val="left"/>
            </w:pPr>
            <w:r>
              <w:rPr>
                <w:rFonts w:ascii="Times New Roman" w:hAnsi="Times New Roman"/>
                <w:b w:val="false"/>
                <w:i w:val="false"/>
                <w:color w:val="000000"/>
                <w:sz w:val="16"/>
              </w:rPr>
              <w:t>relating to (state subject matter).</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to the particular portion or portions of the rule proposed to be amended or repealed, together with a quotation of the relevant language.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agency’s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rule 721—8.4(17A)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(if one is involved),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val="false"/>
          <w:color w:val="000000"/>
          <w:sz w:val="22"/>
        </w:rPr>
        <w:t>The agency may deny a petition because it does not substantially conform to the required form.</w:t>
      </w:r>
    </w:p>
    <w:p>
      <w:pPr>
        <w:spacing w:before="210" w:after="0"/>
        <w:ind w:left="120"/>
        <w:jc w:val="both"/>
      </w:pPr>
      <w:r>
        <w:rPr>
          <w:rFonts w:ascii="Times New Roman" w:hAnsi="Times New Roman"/>
          <w:b/>
          <w:i w:val="false"/>
          <w:color w:val="000000"/>
          <w:sz w:val="22"/>
        </w:rPr>
        <w:t>721—8.2</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agency may request a brief from the petitioner or from any other person concerning the substance of the petition.</w:t>
      </w:r>
    </w:p>
    <w:p>
      <w:pPr>
        <w:spacing w:before="210" w:after="0"/>
        <w:ind w:left="120"/>
        <w:jc w:val="both"/>
      </w:pPr>
      <w:r>
        <w:rPr>
          <w:rFonts w:ascii="Times New Roman" w:hAnsi="Times New Roman"/>
          <w:b/>
          <w:i w:val="false"/>
          <w:color w:val="000000"/>
          <w:sz w:val="22"/>
        </w:rPr>
        <w:t>721—8.3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the Deputy Secretary of State, Lucas State Office Building, Des Moines, Iowa 50319.</w:t>
      </w:r>
    </w:p>
    <w:p>
      <w:pPr>
        <w:spacing w:before="0" w:after="0"/>
        <w:ind w:left="120"/>
        <w:jc w:val="both"/>
      </w:pPr>
      <w:r>
        <w:rPr>
          <w:rFonts w:ascii="Times New Roman" w:hAnsi="Times New Roman"/>
          <w:b/>
          <w:i w:val="false"/>
          <w:color w:val="000000"/>
          <w:sz w:val="22"/>
        </w:rPr>
        <w:t>721—8.4</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val="false"/>
          <w:color w:val="000000"/>
          <w:sz w:val="22"/>
        </w:rPr>
        <w:t>Within 30 days after the filing of a petition, the agency must submit the petition, any accompanying brief, and the disposition of the petition to the administrative rules coordinator and to the administrative rules review committee. Upon request by petitioner in the petition, the agency must schedule a brief and informal meeting between the petitioner and the agency, a member of the agency, or a member of the staff of the agency, to discuss the petition. The agency may request the petitioner to submit additional information or argument concerning the petition. The agency may also solicit comments from any person on the substance of the petition. Also, comments on the substance of the petition may be submitted to the agency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val="false"/>
          <w:color w:val="000000"/>
          <w:sz w:val="22"/>
        </w:rPr>
        <w:t>Within 90 days after the filing of the petition, or within any longer period agreed to by the petitioner, the agency must, in writing, deny the petition, and notify petitioner of its action and the specific grounds for the denial, or grant the petition and notify petitioner that it has instituted rule-making proceedings on the subject of the petition. Petitioner shall be deemed notified of the denial or grant of the petition on the date when the agency mails or delivers the required notification to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agency’s rejection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5811C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12/30/05, Notice 11/23/05—published 1/18/06, effective 2/22/06]</w:t>
      </w:r>
    </w:p>
    <w:p>
      <w:pPr>
        <w:spacing w:before="0" w:after="0"/>
        <w:ind w:left="120"/>
        <w:jc w:val="center"/>
      </w:pPr>
      <w:r>
        <w:rPr>
          <w:rFonts w:ascii="Times New Roman" w:hAnsi="Times New Roman"/>
          <w:b w:val="false"/>
          <w:i w:val="false"/>
          <w:color w:val="000000"/>
          <w:sz w:val="21"/>
        </w:rPr>
        <w:t>[Filed ARC 5811C</w:t>
      </w:r>
      <w:r>
        <w:rPr>
          <w:rFonts w:ascii="Times New Roman" w:hAnsi="Times New Roman"/>
          <w:b w:val="false"/>
          <w:i w:val="false"/>
          <w:color w:val="000000"/>
          <w:sz w:val="21"/>
        </w:rPr>
        <w:t xml:space="preserve"> (Notice ARC 5397C, IAB 1/27/21)</w:t>
      </w:r>
      <w:r>
        <w:rPr>
          <w:rFonts w:ascii="Times New Roman" w:hAnsi="Times New Roman"/>
          <w:b w:val="false"/>
          <w:i w:val="false"/>
          <w:color w:val="000000"/>
          <w:sz w:val="21"/>
        </w:rPr>
        <w:t>, IAB 7/28/21, effective 9/1/21]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21.8.4.pdf" Type="http://schemas.openxmlformats.org/officeDocument/2006/relationships/hyperlink" Id="rId5"/>
    <Relationship TargetMode="External" Target="https://www.legis.iowa.gov/docs/ico/chapter/17A.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