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INTEREST, PENALTY, EXCEPTIONS TO PENALTY, AND JEOPARDY ASSESSMENTS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Rules 701—10.20(421) to 701—10.111(422A) are excerpted from 701—Chs 12, 30, 44, 46, 52, 58, 63, 81, 86, 88, 89, 104, IAB 1/23/91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701—10.1</w:t>
      </w:r>
      <w:r>
        <w:rPr>
          <w:rFonts w:ascii="Times New Roman" w:hAnsi="Times New Roman"/>
          <w:b/>
          <w:i w:val="false"/>
          <w:color w:val="000000"/>
          <w:sz w:val="22"/>
        </w:rPr>
        <w:t xml:space="preserve">(421)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 rules contained herein,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color w:val="000000"/>
          <w:sz w:val="22"/>
        </w:rPr>
        <w:t xml:space="preserve">“Taxes” </w:t>
      </w:r>
      <w:r>
        <w:rPr>
          <w:rFonts w:ascii="Times New Roman" w:hAnsi="Times New Roman"/>
          <w:b w:val="false"/>
          <w:i w:val="false"/>
          <w:color w:val="000000"/>
          <w:sz w:val="22"/>
        </w:rPr>
        <w:t>means all taxes and charges arising under Title X of the Iowa Code, which include but are not limited to individual income, withholding, corporate income, franchise, sales, use, hotel/motel, railroad fuel, equipment car, replacement tax, statewide property tax, motor vehicle fuel, and inheritance taxes and the environmental protection charge imposed upon petroleum diminution due and payable to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w:t>
      </w:r>
      <w:r>
        <w:rPr>
          <w:rFonts w:ascii="Times New Roman" w:hAnsi="Times New Roman"/>
          <w:b/>
          <w:i w:val="false"/>
          <w:color w:val="000000"/>
          <w:sz w:val="22"/>
        </w:rPr>
        <w:t xml:space="preserve">(421) </w:t>
      </w:r>
      <w:r>
        <w:rPr>
          <w:rFonts w:ascii="Times New Roman" w:hAnsi="Times New Roman"/>
          <w:b/>
          <w:i w:val="false"/>
          <w:color w:val="000000"/>
          <w:sz w:val="22"/>
        </w:rPr>
        <w:t xml:space="preserve">Interest. </w:t>
      </w:r>
      <w:r>
        <w:rPr>
          <w:rFonts w:ascii="Times New Roman" w:hAnsi="Times New Roman"/>
          <w:b w:val="false"/>
          <w:i w:val="false"/>
          <w:color w:val="000000"/>
          <w:sz w:val="22"/>
        </w:rPr>
        <w:t xml:space="preserve">Except where a different rate of interest is provided by Title X of the Iowa Code, the rate of interest on interest-bearing taxes and interest-bearing refunds arising under Title X is fixed for each calendar year by the director. In addition to any penalty computed, there shall be added interest as provided by law from the original due date of the return. Any portion of the tax imposed by statute which has been erroneously refunded and is recoverable by the department shall bear interest as provided in Iowa Code section </w:t>
      </w:r>
      <w:hyperlink r:id="rId5">
        <w:r>
          <w:rPr>
            <w:rStyle w:val="Hyperlink"/>
            <w:rFonts w:ascii="Times New Roman" w:hAnsi="Times New Roman"/>
            <w:b w:val="false"/>
            <w:i w:val="false"/>
            <w:color w:val="000000"/>
            <w:sz w:val="22"/>
          </w:rPr>
          <w:t>421.7, subsection 2</w:t>
        </w:r>
      </w:hyperlink>
      <w:r>
        <w:rPr>
          <w:rFonts w:ascii="Times New Roman" w:hAnsi="Times New Roman"/>
          <w:b w:val="false"/>
          <w:i w:val="false"/>
          <w:color w:val="000000"/>
          <w:sz w:val="22"/>
        </w:rPr>
        <w:t xml:space="preserve">, from the date of payment of the refund, considering each fraction of a month as an entire month. Interest which is not judgment interest is not payable on sales and use tax, local option tax, and hotel and motel tax refunds. </w:t>
      </w:r>
      <w:r>
        <w:rPr>
          <w:rFonts w:ascii="Times New Roman" w:hAnsi="Times New Roman"/>
          <w:b w:val="false"/>
          <w:i/>
          <w:color w:val="000000"/>
          <w:sz w:val="22"/>
        </w:rPr>
        <w:t>Herman M. Brown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Johnson,</w:t>
      </w:r>
      <w:r>
        <w:rPr>
          <w:rFonts w:ascii="Times New Roman" w:hAnsi="Times New Roman"/>
          <w:b w:val="false"/>
          <w:i w:val="false"/>
          <w:color w:val="000000"/>
          <w:sz w:val="22"/>
        </w:rPr>
        <w:t xml:space="preserve"> 248 Iowa 1143, 82 N.W.2d 134 (1957); </w:t>
      </w:r>
      <w:r>
        <w:rPr>
          <w:rFonts w:ascii="Times New Roman" w:hAnsi="Times New Roman"/>
          <w:b w:val="false"/>
          <w:i/>
          <w:color w:val="000000"/>
          <w:sz w:val="22"/>
        </w:rPr>
        <w:t>United Telephone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Department of Revenue,</w:t>
      </w:r>
      <w:r>
        <w:rPr>
          <w:rFonts w:ascii="Times New Roman" w:hAnsi="Times New Roman"/>
          <w:b w:val="false"/>
          <w:i w:val="false"/>
          <w:color w:val="000000"/>
          <w:sz w:val="22"/>
        </w:rPr>
        <w:t xml:space="preserve"> 365 N.W.2d 647 (Iowa 1985). However, interest which is not judgment interest accrues on such refunds on or after January 1, 1995, and is payable on sales and use tax, local option tax and hotel and motel tax refunds on or after January 1, 1995.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1982. </w:t>
      </w:r>
      <w:r>
        <w:rPr>
          <w:rFonts w:ascii="Times New Roman" w:hAnsi="Times New Roman"/>
          <w:b w:val="false"/>
          <w:i w:val="false"/>
          <w:color w:val="000000"/>
          <w:sz w:val="22"/>
        </w:rPr>
        <w:t>The rate of interest upon all unpaid taxes which are due as of January 1, 1982, will be 17 percent per annum (1.4% per month). This interest rate will accrue on taxes which were due and unpaid as of, or after, January 1, 1982. In addition, this interest rate will accrue on tax refunds which by law accrue interest, regardless of whether the tax to be refunded is due before, on, or after January 1, 1982. This interest rate of 17 percent per annum, whether for unpaid taxes or tax refunds, will commence to accrue in 1982.</w:t>
      </w:r>
    </w:p>
    <w:p>
      <w:pPr>
        <w:spacing w:before="0" w:after="0"/>
        <w:ind w:left="120"/>
        <w:jc w:val="both"/>
      </w:pPr>
      <w:r>
        <w:rPr>
          <w:rFonts w:ascii="Times New Roman" w:hAnsi="Times New Roman"/>
          <w:b w:val="false"/>
          <w:i w:val="false"/>
          <w:color w:val="000000"/>
          <w:sz w:val="22"/>
        </w:rPr>
        <w:t>EXAMPLES: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taxpayer, X corporation, owes corporate income taxes assessed to it for the year 1975. The assessment was made by the department in 1977. On January 1, 1982, that assessment had not been paid. The rate of interest on the unpaid tax assessed has accrued at the rate of 9 percent per annum (0.75% per month) through December 31, 1981. Commencing on January 1, 1982, the rate of interest on the unpaid tax will thereafter accrue at the rate of 17 percent per annum for 1982 (1.4% per month). If the tax liability is not paid in 1982, the rate of interest will then accrue in 1983 in accordance with the rate fixed by the director as set forth in Iowa Code section </w:t>
      </w:r>
      <w:hyperlink r:id="rId6">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taxpayer, Y, owes retail sales taxes assessed to it for the audit period January 1, 1979, through December 31, 1982. The assessment is made on March 1, 1983. For the tax periods in which the tax became due prior to January 1, 1982, the interest rate on such unpaid sales taxes accrued at 9 percent per annum (0.75% per month). Commencing on January 1, 1982, the entire unpaid portion of the tax assessed which was delinquent at that time will begin to accrue interest at the rate of 17 percent per annum. Those portions of the tax assessed first becoming delinquent in 1982 will bear interest at the rate of 17 percent per annum (1.4% per month). In the event that any portion of the tax assessed remains unpaid on January 1, 1983, the rate of interest will then accrue in 1983 in accordance with the rate fixed by the director as set forth in Iowa Code section </w:t>
      </w:r>
      <w:hyperlink r:id="rId7">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taxpayer, Z, files a refund claim for 1978 individual income taxes in March 1982. The refund claim is allowed in May 1982, and is paid. Z is entitled to receive interest at the rate of 9 percent per annum (0.75% per month) upon the refunded tax accruing through December 31, 1981, and is entitled to interest at the rate of 17 percent per annum (1.4% per month) upon such tax from January 1, 1982, until the refund is paid.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A’s 1981 individual income tax liability becomes delinquent on May 1, 1982. A owes interest, commencing on May 1, 1982, at the rate of 17 percent per annum (1.4% per month). In the event that A does not pay the liability in 1982, the rate of interest will then accrue in 1983 in accordance with the rate fixed by the director as set forth in Iowa Code section </w:t>
      </w:r>
      <w:hyperlink r:id="rId8">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Decedent died December 15, 1976. The inheritance tax was due 12 months after death, or December 15, 1977. Prior to the due date, the estate was granted an extension of time, until September 1, 1978, to file the return and pay the tax due. The tax, however, was paid March 15, 1982. Interest accrues on the unpaid tax during the period of the extension of time (December 15, 1977, to September 1, 1978) at the rate of 6 percent per annum. Interest accrues on the delinquent tax from September 1, 1978, through December 31, 1981, at the rate of 8 percent per annum. Interest accrues on the delinquent tax from January 1, 1982, to the date of payment on March 15, 1982, at the rate of 17 percent per annum.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B files a refund for sales taxes paid for the periods January 1, 1979, through December 31, 1982, in March 1983. The refund is allowed in May 1983. Since no interest is payable on sales tax refunds, B is not entitled to any interest. </w:t>
      </w:r>
      <w:r>
        <w:rPr>
          <w:rFonts w:ascii="Times New Roman" w:hAnsi="Times New Roman"/>
          <w:b w:val="false"/>
          <w:i/>
          <w:color w:val="000000"/>
          <w:sz w:val="22"/>
        </w:rPr>
        <w:t>Herman M. Brown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Johnson,</w:t>
      </w:r>
      <w:r>
        <w:rPr>
          <w:rFonts w:ascii="Times New Roman" w:hAnsi="Times New Roman"/>
          <w:b w:val="false"/>
          <w:i w:val="false"/>
          <w:color w:val="000000"/>
          <w:sz w:val="22"/>
        </w:rPr>
        <w:t xml:space="preserve"> 248 Iowa 1143 (1957). However, interest accrues and is payable on and after January 1, 1995.</w:t>
      </w:r>
    </w:p>
    <w:p>
      <w:pPr>
        <w:spacing w:before="0" w:after="0"/>
        <w:ind w:left="120"/>
        <w:jc w:val="both"/>
      </w:pPr>
      <w:r>
        <w:rPr>
          <w:rFonts w:ascii="Times New Roman" w:hAnsi="Times New Roman"/>
          <w:b w:val="false"/>
          <w:i w:val="false"/>
          <w:color w:val="000000"/>
          <w:sz w:val="22"/>
        </w:rPr>
        <w:t>The examples set forth in these rules are not meant to be all-inclusive. In addition, other rules set forth the precise circumstance when interest begins to accrue and whether interest accrues for each month or fraction of a month or annually as provided by law. Interest accrues as provided by law, regardless of whether the department has made a formal assessment of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1983. </w:t>
      </w:r>
      <w:r>
        <w:rPr>
          <w:rFonts w:ascii="Times New Roman" w:hAnsi="Times New Roman"/>
          <w:b w:val="false"/>
          <w:i w:val="false"/>
          <w:color w:val="000000"/>
          <w:sz w:val="22"/>
        </w:rPr>
        <w:t>The rate of interest upon all unpaid taxes which are due as of January 1, 1983, will be 14 percent per annum (1.2% per month). This interest rate will accrue on taxes which were due and unpaid as of, or after January 1, 1983. In addition, this interest rate will accrue on tax refunds which by law accrue interest, regardless of whether the tax to be refunded is due before, on, or after January 1, 1983. This interest rate of 14 percent per annum, whether for unpaid taxes or tax refunds, will commence to accrue in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1984. </w:t>
      </w:r>
      <w:r>
        <w:rPr>
          <w:rFonts w:ascii="Times New Roman" w:hAnsi="Times New Roman"/>
          <w:b w:val="false"/>
          <w:i w:val="false"/>
          <w:color w:val="000000"/>
          <w:sz w:val="22"/>
        </w:rPr>
        <w:t>The rate of interest upon all unpaid taxes which are due as of January 1, 1984, will be 9 percent per annum (0.8% per month). This interest rate will accrue on taxes which are due and unpaid as of, or after, January 1, 1984. In addition, this interest rate will accrue on tax refunds which by law accrue interest, regardless of whether the tax to be refunded is due before, on, or after January 1, 1984. This interest rate of 9 percent per annum, whether for unpaid taxes or tax refunds, will commence to accrue in 1984.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1985. </w:t>
      </w:r>
      <w:r>
        <w:rPr>
          <w:rFonts w:ascii="Times New Roman" w:hAnsi="Times New Roman"/>
          <w:b w:val="false"/>
          <w:i w:val="false"/>
          <w:color w:val="000000"/>
          <w:sz w:val="22"/>
        </w:rPr>
        <w:t>The rate of interest upon all unpaid taxes which are due as of January 1, 1985, will be 10 percent per annum (0.8% per month). This interest rate will accrue on taxes which are due and unpaid as of, or after, January 1, 1985. In addition, this interest rate will accrue on tax refunds which by law accrue interest, regardless of whether the tax to be refunded is due before, on, or after January 1, 1985. This interest rate of 10 percent per annum, whether for unpaid taxes or tax refunds, will commence to accrue in 1985.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1986. </w:t>
      </w:r>
      <w:r>
        <w:rPr>
          <w:rFonts w:ascii="Times New Roman" w:hAnsi="Times New Roman"/>
          <w:b w:val="false"/>
          <w:i w:val="false"/>
          <w:color w:val="000000"/>
          <w:sz w:val="22"/>
        </w:rPr>
        <w:t>The interest upon all unpaid taxes which are due as of January 1, 1986, will be 9 percent per annum (0.8% per month). This interest rate will accrue on taxes which are due and unpaid as of, or after, January 1, 1986. In addition, this interest rate will accrue on tax refunds which by law accrue interest, regardless of whether the tax to be refunded is due before, on, or after January 1, 1986. This interest rate of 9 percent per annum, whether for unpaid taxes or tax refunds, will commence to accrue in 1986.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1987. </w:t>
      </w:r>
      <w:r>
        <w:rPr>
          <w:rFonts w:ascii="Times New Roman" w:hAnsi="Times New Roman"/>
          <w:b w:val="false"/>
          <w:i w:val="false"/>
          <w:color w:val="000000"/>
          <w:sz w:val="22"/>
        </w:rPr>
        <w:t>The interest upon all unpaid taxes which are due as of January 1, 1987, will be 9 percent per annum (0.8% per month). This interest rate will accrue on taxes which are due and unpaid as of, or after January 1, 1987. In addition, this interest rate will accrue on tax refunds which by law accrue interest, regardless of whether the tax to be refunded is due before, on, or after January 1, 1987. This interest rate of 9 percent per annum, whether for unpaid taxes or tax refunds, will commence to accrue in 1987.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1988. </w:t>
      </w:r>
      <w:r>
        <w:rPr>
          <w:rFonts w:ascii="Times New Roman" w:hAnsi="Times New Roman"/>
          <w:b w:val="false"/>
          <w:i w:val="false"/>
          <w:color w:val="000000"/>
          <w:sz w:val="22"/>
        </w:rPr>
        <w:t>The interest upon all unpaid taxes which are due as of January 1, 1988, will be 8 percent per annum (0.7% per month). This interest rate will accrue on taxes which are due and unpaid as of, or after January 1, 1988. In addition, this interest rate will accrue on tax refunds which by law accrue interest, regardless of whether the tax to be refunded is due before, on, or after January 1, 1988. This interest rate of 8 percent per annum, whether for unpaid taxes or tax refunds, will commence to accrue in 1988.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1989. </w:t>
      </w:r>
      <w:r>
        <w:rPr>
          <w:rFonts w:ascii="Times New Roman" w:hAnsi="Times New Roman"/>
          <w:b w:val="false"/>
          <w:i w:val="false"/>
          <w:color w:val="000000"/>
          <w:sz w:val="22"/>
        </w:rPr>
        <w:t>The interest upon all unpaid taxes which are due as of January 1, 1989, will be 9 percent per annum (0.8% per month). This interest rate will accrue on taxes which are due and unpaid as of, or after January 1, 1989. In addition, this interest rate will accrue on tax refunds which by law accrue interest, regardless of whether the tax to be refunded is due before, on, or after January 1, 1989. This interest rate of 9 percent per annum, whether for unpaid taxes or tax refunds, will commence to accrue in 1989.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1990. </w:t>
      </w:r>
      <w:r>
        <w:rPr>
          <w:rFonts w:ascii="Times New Roman" w:hAnsi="Times New Roman"/>
          <w:b w:val="false"/>
          <w:i w:val="false"/>
          <w:color w:val="000000"/>
          <w:sz w:val="22"/>
        </w:rPr>
        <w:t>The interest upon all unpaid taxes which are due as of January 1, 1990, will be 11 percent per annum (0.9% per month). This interest rate will accrue on taxes which are due and unpaid as of, or after January 1, 1990. In addition, this interest rate will accrue on tax refunds which by law accrue interest, regardless of whether the tax to be refunded is due before, on, or after January 1, 1990. This interest rate of 11 percent per annum, whether for unpaid taxes or tax refunds, will commence to accrue in 1990.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1991. </w:t>
      </w:r>
      <w:r>
        <w:rPr>
          <w:rFonts w:ascii="Times New Roman" w:hAnsi="Times New Roman"/>
          <w:b w:val="false"/>
          <w:i w:val="false"/>
          <w:color w:val="000000"/>
          <w:sz w:val="22"/>
        </w:rPr>
        <w:t>The interest upon all unpaid taxes which are due as of January 1, 1991, will be 12 percent per annum (1.0% per month). This interest rate will accrue on taxes which are due and unpaid as of, or after, January 1, 1991. In addition, this interest rate will accrue on tax refunds which by law accrue interest, regardless of whether the tax to be refunded is due before, on, or after January 1, 1991. This interest rate of 12 percent per annum, whether for unpaid taxes or tax refunds, will commence to accrue in 1991.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1992. </w:t>
      </w:r>
      <w:r>
        <w:rPr>
          <w:rFonts w:ascii="Times New Roman" w:hAnsi="Times New Roman"/>
          <w:b w:val="false"/>
          <w:i w:val="false"/>
          <w:color w:val="000000"/>
          <w:sz w:val="22"/>
        </w:rPr>
        <w:t>The interest upon all unpaid taxes which are due as of January 1, 1992, will be 11 percent per annum (0.9% per month). This interest rate will accrue on taxes which are due and unpaid as of, or after, January 1, 1992. In addition, this interest rate will accrue on tax refunds which by law accrue interest, regardless of whether the tax to be refunded is due before, on, or after January 1, 1992. This interest rate of 11 percent per annum, whether for unpaid taxes or tax refunds, will commence to accrue in 1992.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1993. </w:t>
      </w:r>
      <w:r>
        <w:rPr>
          <w:rFonts w:ascii="Times New Roman" w:hAnsi="Times New Roman"/>
          <w:b w:val="false"/>
          <w:i w:val="false"/>
          <w:color w:val="000000"/>
          <w:sz w:val="22"/>
        </w:rPr>
        <w:t>The interest upon all unpaid taxes which are due as of January 1, 1993, will be 9 percent per annum (0.8% per month). This interest rate will accrue on taxes which are due and unpaid as of, or after, January 1, 1993. In addition, this interest rate will accrue on tax refunds which by law accrue interest, regardless of whether the tax to be refunded is due before, on, or after January 1, 1993. This interest rate of 9 percent per annum, whether for unpaid taxes or tax refunds, will commence to accrue in 1993.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1994. </w:t>
      </w:r>
      <w:r>
        <w:rPr>
          <w:rFonts w:ascii="Times New Roman" w:hAnsi="Times New Roman"/>
          <w:b w:val="false"/>
          <w:i w:val="false"/>
          <w:color w:val="000000"/>
          <w:sz w:val="22"/>
        </w:rPr>
        <w:t>The interest upon all unpaid taxes which are due as of January 1, 1994, will be 8 percent per annum (0.7% per month). This interest rate will accrue on taxes which are due and unpaid as of, or after, January 1, 1994. In addition, this interest rate will accrue on tax refunds which by law accrue interest, regardless of whether the tax to be refunded is due before, on, or after January 1, 1994. This interest rate of 8 percent per annum, whether for unpaid taxes or tax refunds, will commence to accrue in 1994.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1995. </w:t>
      </w:r>
      <w:r>
        <w:rPr>
          <w:rFonts w:ascii="Times New Roman" w:hAnsi="Times New Roman"/>
          <w:b w:val="false"/>
          <w:i w:val="false"/>
          <w:color w:val="000000"/>
          <w:sz w:val="22"/>
        </w:rPr>
        <w:t>The interest upon all unpaid taxes which are due as of January 1, 1995, will be 9 percent per annum (0.8% per month). This interest rate will accrue on taxes which are due and unpaid as of, or after, January 1, 1995. In addition, this interest rate will accrue on tax refunds which by law accrue interest, regardless of whether the tax to be refunded is due before, on, or after January 1, 1995. This interest rate of 9 percent per annum, whether for unpaid taxes or tax refunds, will commence to accrue in 1995.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1996. </w:t>
      </w:r>
      <w:r>
        <w:rPr>
          <w:rFonts w:ascii="Times New Roman" w:hAnsi="Times New Roman"/>
          <w:b w:val="false"/>
          <w:i w:val="false"/>
          <w:color w:val="000000"/>
          <w:sz w:val="22"/>
        </w:rPr>
        <w:t>The interest upon all unpaid taxes which are due as of January 1, 1996, will be 11 percent per annum (0.9% per month). This interest rate will accrue on taxes which are due and unpaid as of, or after, January 1, 1996. In addition, this interest rate will accrue on tax refunds which by law accrue interest, regardless of whether the tax to be refunded is due before, on, or after January 1, 1996. This interest rate of 11 percent per annum, whether for unpaid taxes or tax refunds, will commence to accrue in 1996.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1997. </w:t>
      </w:r>
      <w:r>
        <w:rPr>
          <w:rFonts w:ascii="Times New Roman" w:hAnsi="Times New Roman"/>
          <w:b w:val="false"/>
          <w:i w:val="false"/>
          <w:color w:val="000000"/>
          <w:sz w:val="22"/>
        </w:rPr>
        <w:t>The interest rate upon all unpaid taxes which are due as of January 1, 1997, will be 10 percent per annum (0.8% per month). This interest rate will accrue on taxes which are due and unpaid as of, or after, January 1, 1997. In addition, this interest rate will accrue on tax refunds which by law accrue interest, regardless of whether the tax to be refunded is due before or after January 1, 1997. This interest rate of 10 percent per annum, whether for unpaid taxes or tax refunds, will commence to accrue in 1997.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1998. </w:t>
      </w:r>
      <w:r>
        <w:rPr>
          <w:rFonts w:ascii="Times New Roman" w:hAnsi="Times New Roman"/>
          <w:b w:val="false"/>
          <w:i w:val="false"/>
          <w:color w:val="000000"/>
          <w:sz w:val="22"/>
        </w:rPr>
        <w:t>The interest rate upon all unpaid taxes which are due as of January 1, 1998, will be 10 percent per annum (0.8% per month). This interest rate will accrue on taxes which are due and unpaid as of, or after, January 1, 1998. In addition, this interest rate will accrue on tax refunds which by law accrue interest, regardless of whether the tax to be refunded is due before or after January 1, 1998. This interest rate of 10 percent per annum, whether for unpaid taxes or tax refunds, will commence to accrue in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10.2(18)</w:t>
      </w:r>
      <w:r>
        <w:rPr>
          <w:rFonts w:ascii="Times New Roman" w:hAnsi="Times New Roman"/>
          <w:b w:val="false"/>
          <w:i w:val="false"/>
          <w:color w:val="000000"/>
          <w:sz w:val="22"/>
        </w:rPr>
        <w:t> </w:t>
      </w:r>
      <w:r>
        <w:rPr>
          <w:rFonts w:ascii="Times New Roman" w:hAnsi="Times New Roman"/>
          <w:b w:val="false"/>
          <w:i/>
          <w:color w:val="000000"/>
          <w:sz w:val="22"/>
        </w:rPr>
        <w:t xml:space="preserve">Calendar year 1999. </w:t>
      </w:r>
      <w:r>
        <w:rPr>
          <w:rFonts w:ascii="Times New Roman" w:hAnsi="Times New Roman"/>
          <w:b w:val="false"/>
          <w:i w:val="false"/>
          <w:color w:val="000000"/>
          <w:sz w:val="22"/>
        </w:rPr>
        <w:t>The interest rate upon all unpaid taxes which are due as of January 1, 1999, will be 10 percent per annum (0.8% per month). This interest rate will accrue on taxes which are due and unpaid as of, or after, January 1, 1999. In addition, this interest rate will accrue on tax refunds which by law accrue interest, regardless of whether the tax to be refunded is due before or after January 1, 1999. This interest rate of 10 percent per annum, whether for unpaid taxes or tax refunds, will commence to accrue in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10.2(19)</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2000. </w:t>
      </w:r>
      <w:r>
        <w:rPr>
          <w:rFonts w:ascii="Times New Roman" w:hAnsi="Times New Roman"/>
          <w:b w:val="false"/>
          <w:i w:val="false"/>
          <w:color w:val="000000"/>
          <w:sz w:val="22"/>
        </w:rPr>
        <w:t>The interest rate upon all unpaid taxes which are due as of January 1, 2000, will be 10 percent per annum (0.8% per month). This interest rate will accrue on taxes which are due and unpaid as of, or after, January 1, 2000. In addition, this interest rate will accrue on tax refunds which by law accrue interest, regardless of whether the tax to be refunded is due before or after January 1, 2000. This interest rate of 10 percent per annum, whether for unpaid taxes or tax refunds, will commence to accrue in 2000.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2001. </w:t>
      </w:r>
      <w:r>
        <w:rPr>
          <w:rFonts w:ascii="Times New Roman" w:hAnsi="Times New Roman"/>
          <w:b w:val="false"/>
          <w:i w:val="false"/>
          <w:color w:val="000000"/>
          <w:sz w:val="22"/>
        </w:rPr>
        <w:t>The interest rate upon all unpaid taxes which are due as of January 1, 2001, will be 11 percent per annum (0.9% per month). This interest rate will accrue on taxes which are due and unpaid as of, or after, January 1, 2001. In addition, this interest rate will accrue on tax refunds which by law accrue interest, regardless of whether the tax to be refunded is due before or after January 1, 2001. This interest rate of 11 percent per annum, whether for unpaid taxes or tax refunds, will commence to accrue in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2002. </w:t>
      </w:r>
      <w:r>
        <w:rPr>
          <w:rFonts w:ascii="Times New Roman" w:hAnsi="Times New Roman"/>
          <w:b w:val="false"/>
          <w:i w:val="false"/>
          <w:color w:val="000000"/>
          <w:sz w:val="22"/>
        </w:rPr>
        <w:t>The interest rate upon all unpaid taxes which are due as of January 1, 2002, will be 10 percent per annum (0.8% per month). This interest rate will accrue on taxes which are due and unpaid as of, or after, January 1, 2002. In addition, this interest rate will accrue on tax refunds which by law accrue interest, regardless of whether the tax to be refunded is due before or after January 1, 2002. This interest rate of 10 percent per annum, whether for unpaid taxes or tax refunds, will commence to accrue in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2003. </w:t>
      </w:r>
      <w:r>
        <w:rPr>
          <w:rFonts w:ascii="Times New Roman" w:hAnsi="Times New Roman"/>
          <w:b w:val="false"/>
          <w:i w:val="false"/>
          <w:color w:val="000000"/>
          <w:sz w:val="22"/>
        </w:rPr>
        <w:t>The interest rate upon all unpaid taxes which are due as of January 1, 2003, will be 7 percent per annum (0.6% per month). This interest rate will accrue on taxes which are due and unpaid as of, or after, January 1, 2003. In addition, this interest will accrue on tax refunds which by law accrue interest, regardless of whether the tax to be refunded is due before or after January 1, 2003. This interest rate of 7 percent per annum, whether for unpaid taxes or tax refunds, will commence to accrue in 2003.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10.2(23)</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2004. </w:t>
      </w:r>
      <w:r>
        <w:rPr>
          <w:rFonts w:ascii="Times New Roman" w:hAnsi="Times New Roman"/>
          <w:b w:val="false"/>
          <w:i w:val="false"/>
          <w:color w:val="000000"/>
          <w:sz w:val="22"/>
        </w:rPr>
        <w:t>The interest rate upon all unpaid taxes which are due as of January 1, 2004, will be 6 percent per annum (0.5% per month). This interest rate will accrue on taxes which are due and unpaid as of, or after, January 1, 2004. In addition, this interest will accrue on tax refunds which by law accrue interest, regardless of whether the tax to be refunded is due before or after January 1, 2004. This interest rate of 6 percent per annum, whether for unpaid taxes or tax refunds, will commence to accrue in 2004.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10.2(24)</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2005. </w:t>
      </w:r>
      <w:r>
        <w:rPr>
          <w:rFonts w:ascii="Times New Roman" w:hAnsi="Times New Roman"/>
          <w:b w:val="false"/>
          <w:i w:val="false"/>
          <w:color w:val="000000"/>
          <w:sz w:val="22"/>
        </w:rPr>
        <w:t>The interest rate upon all unpaid taxes which are due as of January 1, 2005, will be 6 percent per annum (0.5% per month). This interest rate will accrue on taxes which are due and unpaid as of, or after, January 1, 2005. In addition, this interest will accrue on tax refunds which by law accrue interest, regardless of whether the tax to be refunded is due before or after January 1, 2005. This interest rate of 6 percent per annum, whether for unpaid taxes or tax refunds, will commence to accrue in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2006. </w:t>
      </w:r>
      <w:r>
        <w:rPr>
          <w:rFonts w:ascii="Times New Roman" w:hAnsi="Times New Roman"/>
          <w:b w:val="false"/>
          <w:i w:val="false"/>
          <w:color w:val="000000"/>
          <w:sz w:val="22"/>
        </w:rPr>
        <w:t>The interest rate upon all unpaid taxes which are due as of January 1, 2006, will be 8 percent per annum (0.7% per month). This interest rate will accrue on taxes which are due and unpaid as of, or after, January 1, 2006. In addition, this interest will accrue on tax refunds which by law accrue interest, regardless of whether the tax to be refunded is due before or after January 1, 2006. This interest rate of 8 percent per annum, whether for unpaid taxes or tax refunds, will commence to accrue in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2007. </w:t>
      </w:r>
      <w:r>
        <w:rPr>
          <w:rFonts w:ascii="Times New Roman" w:hAnsi="Times New Roman"/>
          <w:b w:val="false"/>
          <w:i w:val="false"/>
          <w:color w:val="000000"/>
          <w:sz w:val="22"/>
        </w:rPr>
        <w:t>The interest rate upon all unpaid taxes which are due as of January 1, 2007, will be 10 percent per annum (0.8% per month). This interest rate will accrue on taxes which are due and unpaid as of, or after, January 1, 2007. In addition, this interest will accrue on tax refunds which by law accrue interest, regardless of whether the tax to be refunded is due before or after January 1, 2007. This interest rate of 10 percent per annum, whether for unpaid taxes or tax refunds, will commence to accrue in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10.2(27)</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2008. </w:t>
      </w:r>
      <w:r>
        <w:rPr>
          <w:rFonts w:ascii="Times New Roman" w:hAnsi="Times New Roman"/>
          <w:b w:val="false"/>
          <w:i w:val="false"/>
          <w:color w:val="000000"/>
          <w:sz w:val="22"/>
        </w:rPr>
        <w:t>The interest rate upon all unpaid taxes which are due as of January 1, 2008, will be 10 percent per annum (0.8% per month). This interest rate will accrue on taxes which are due and unpaid as of, or after, January 1, 2008. In addition, this interest will accrue on tax refunds which by law accrue interest, regardless of whether the tax to be refunded is due before or after January 1, 2008. This interest rate of 10 percent per annum, whether for unpaid taxes or tax refunds, will commence to accrue in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10.2(28)</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2009. </w:t>
      </w:r>
      <w:r>
        <w:rPr>
          <w:rFonts w:ascii="Times New Roman" w:hAnsi="Times New Roman"/>
          <w:b w:val="false"/>
          <w:i w:val="false"/>
          <w:color w:val="000000"/>
          <w:sz w:val="22"/>
        </w:rPr>
        <w:t>The interest rate upon all unpaid taxes which are due as of January 1, 2009, will be 8 percent per annum (0.7% per month). This interest rate will accrue on taxes which are due and unpaid as of, or after, January 1, 2009. In addition, this interest will accrue on tax refunds which by law accrue interest, regardless of whether the tax to be refunded is due before or after January 1, 2009. This interest rate of 8 percent per annum, whether for unpaid taxes or tax refunds, will commence to accrue in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10.2(29)</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2010. </w:t>
      </w:r>
      <w:r>
        <w:rPr>
          <w:rFonts w:ascii="Times New Roman" w:hAnsi="Times New Roman"/>
          <w:b w:val="false"/>
          <w:i w:val="false"/>
          <w:color w:val="000000"/>
          <w:sz w:val="22"/>
        </w:rPr>
        <w:t>The interest rate upon all unpaid taxes which are due as of January 1, 2010, will be 5 percent per annum (0.4% per month). This interest rate will accrue on taxes which are due and unpaid as of, or after, January 1, 2010. In addition, this interest will accrue on tax refunds which by law accrue interest, regardless of whether the tax to be refunded is due before or after January 1, 2010. This interest rate of 5 percent per annum, whether for unpaid taxes or tax refunds, will commence to accrue in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2011. </w:t>
      </w:r>
      <w:r>
        <w:rPr>
          <w:rFonts w:ascii="Times New Roman" w:hAnsi="Times New Roman"/>
          <w:b w:val="false"/>
          <w:i w:val="false"/>
          <w:color w:val="000000"/>
          <w:sz w:val="22"/>
        </w:rPr>
        <w:t>The interest rate upon all unpaid taxes which are due as of January 1, 2011, will be 5 percent per annum (0.4% per month). This interest rate will accrue on taxes which are due and unpaid as of, or after, January 1, 2011. In addition, this interest will accrue on tax refunds which by law accrue interest, regardless of whether the tax to be refunded is due before or after January 1, 2011. This interest rate of 5 percent per annum, whether for unpaid taxes or tax refunds, will commence to accrue in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2012. </w:t>
      </w:r>
      <w:r>
        <w:rPr>
          <w:rFonts w:ascii="Times New Roman" w:hAnsi="Times New Roman"/>
          <w:b w:val="false"/>
          <w:i w:val="false"/>
          <w:color w:val="000000"/>
          <w:sz w:val="22"/>
        </w:rPr>
        <w:t>The interest rate upon all unpaid taxes which are due as of January 1, 2012, will be 5 percent per annum (0.4% per month). This interest rate will accrue on taxes which are due and unpaid as of, or after, January 1, 2012. In addition, this interest will accrue on tax refunds which by law accrue interest, regardless of whether the tax to be refunded is due before or after January 1, 2012. This interest rate of 5 percent per annum, whether for unpaid taxes or tax refunds, will commence to accrue in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2013. </w:t>
      </w:r>
      <w:r>
        <w:rPr>
          <w:rFonts w:ascii="Times New Roman" w:hAnsi="Times New Roman"/>
          <w:b w:val="false"/>
          <w:i w:val="false"/>
          <w:color w:val="000000"/>
          <w:sz w:val="22"/>
        </w:rPr>
        <w:t>The interest rate upon all unpaid taxes which are due as of January 1, 2013, will be 5 percent per annum (0.4% per month). This interest rate will accrue on taxes which are due and unpaid as of, or after, January 1, 2013. In addition, this interest will accrue on tax refunds which by law accrue interest, regardless of whether the tax to be refunded is due before or after January 1, 2013. This interest rate of 5 percent per annum, whether for unpaid taxes or tax refunds, will commence to accrue in 2013.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2014. </w:t>
      </w:r>
      <w:r>
        <w:rPr>
          <w:rFonts w:ascii="Times New Roman" w:hAnsi="Times New Roman"/>
          <w:b w:val="false"/>
          <w:i w:val="false"/>
          <w:color w:val="000000"/>
          <w:sz w:val="22"/>
        </w:rPr>
        <w:t>The interest rate upon all unpaid taxes which are due as of January 1, 2014, will be 5 percent per annum (0.4% per month). This interest rate will accrue on taxes which are due and unpaid as of, or after, January 1, 2014. In addition, this interest will accrue on tax refunds which by law accrue interest, regardless of whether the tax to be refunded is due before or after January 1, 2014. This interest rate of 5 percent per annum, whether for unpaid taxes or tax refunds, will commence to accrue in 2014.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w:t>
      </w:r>
      <w:r>
        <w:rPr>
          <w:rFonts w:ascii="Times New Roman" w:hAnsi="Times New Roman"/>
          <w:b w:val="false"/>
          <w:i w:val="false"/>
          <w:color w:val="000000"/>
          <w:sz w:val="22"/>
        </w:rPr>
        <w:t> </w:t>
      </w:r>
      <w:r>
        <w:rPr>
          <w:rFonts w:ascii="Times New Roman" w:hAnsi="Times New Roman"/>
          <w:b w:val="false"/>
          <w:i/>
          <w:color w:val="000000"/>
          <w:sz w:val="22"/>
        </w:rPr>
        <w:t xml:space="preserve">Calendar year 2015. </w:t>
      </w:r>
      <w:r>
        <w:rPr>
          <w:rFonts w:ascii="Times New Roman" w:hAnsi="Times New Roman"/>
          <w:b w:val="false"/>
          <w:i w:val="false"/>
          <w:color w:val="000000"/>
          <w:sz w:val="22"/>
        </w:rPr>
        <w:t>The interest rate upon all unpaid taxes which are due as of January 1, 2015, will be 5 percent per annum (0.4% per month). This interest rate will accrue on taxes which are due and unpaid as of, or after, January 1, 2015. In addition, this interest will accrue on tax refunds which by law accrue interest, regardless of whether the tax to be refunded is due before or after January 1, 2015. This interest rate of 5 percent per annum, whether for unpaid taxes or tax refunds, will commence to accrue in 2015.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8551B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 xml:space="preserve">; </w:t>
      </w:r>
      <w:r>
        <w:rPr>
          <w:rFonts w:ascii="Times New Roman" w:hAnsi="Times New Roman"/>
          <w:b/>
          <w:i w:val="false"/>
          <w:color w:val="000000"/>
          <w:sz w:val="16"/>
        </w:rPr>
        <w:t>ARC 9308B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9966B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0557C</w:t>
      </w:r>
      <w:r>
        <w:rPr>
          <w:rFonts w:ascii="Times New Roman" w:hAnsi="Times New Roman"/>
          <w:b w:val="false"/>
          <w:i w:val="false"/>
          <w:color w:val="000000"/>
          <w:sz w:val="16"/>
        </w:rPr>
        <w:t>, IAB 1/9/13, effective 2/13/13</w:t>
      </w:r>
      <w:r>
        <w:rPr>
          <w:rFonts w:ascii="Times New Roman" w:hAnsi="Times New Roman"/>
          <w:b w:val="false"/>
          <w:i w:val="false"/>
          <w:color w:val="000000"/>
          <w:sz w:val="16"/>
        </w:rPr>
        <w:t xml:space="preserve">; </w:t>
      </w:r>
      <w:r>
        <w:rPr>
          <w:rFonts w:ascii="Times New Roman" w:hAnsi="Times New Roman"/>
          <w:b/>
          <w:i w:val="false"/>
          <w:color w:val="000000"/>
          <w:sz w:val="16"/>
        </w:rPr>
        <w:t>ARC 1250C</w:t>
      </w:r>
      <w:r>
        <w:rPr>
          <w:rFonts w:ascii="Times New Roman" w:hAnsi="Times New Roman"/>
          <w:b w:val="false"/>
          <w:i w:val="false"/>
          <w:color w:val="000000"/>
          <w:sz w:val="16"/>
        </w:rPr>
        <w:t>, IAB 12/25/13, effective 1/29/14</w:t>
      </w:r>
      <w:r>
        <w:rPr>
          <w:rFonts w:ascii="Times New Roman" w:hAnsi="Times New Roman"/>
          <w:b w:val="false"/>
          <w:i w:val="false"/>
          <w:color w:val="000000"/>
          <w:sz w:val="16"/>
        </w:rPr>
        <w:t xml:space="preserve">; </w:t>
      </w:r>
      <w:r>
        <w:rPr>
          <w:rFonts w:ascii="Times New Roman" w:hAnsi="Times New Roman"/>
          <w:b/>
          <w:i w:val="false"/>
          <w:color w:val="000000"/>
          <w:sz w:val="16"/>
        </w:rPr>
        <w:t>ARC 1767C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w:t>
      </w:r>
      <w:r>
        <w:rPr>
          <w:rFonts w:ascii="Times New Roman" w:hAnsi="Times New Roman"/>
          <w:b/>
          <w:i w:val="false"/>
          <w:color w:val="000000"/>
          <w:sz w:val="22"/>
        </w:rPr>
        <w:t xml:space="preserve">(421,422,423,450,452A) </w:t>
      </w:r>
      <w:r>
        <w:rPr>
          <w:rFonts w:ascii="Times New Roman" w:hAnsi="Times New Roman"/>
          <w:b/>
          <w:i w:val="false"/>
          <w:color w:val="000000"/>
          <w:sz w:val="22"/>
        </w:rPr>
        <w:t xml:space="preserve">Interest on refunds and unpaid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color w:val="000000"/>
          <w:sz w:val="22"/>
        </w:rPr>
        <w:t xml:space="preserve">Interest on refunds. </w:t>
      </w:r>
      <w:r>
        <w:rPr>
          <w:rFonts w:ascii="Times New Roman" w:hAnsi="Times New Roman"/>
          <w:b w:val="false"/>
          <w:i w:val="false"/>
          <w:color w:val="000000"/>
          <w:sz w:val="22"/>
        </w:rPr>
        <w:t xml:space="preserve">For those taxes on which interest accrues on refunds under Iowa Code sections </w:t>
      </w:r>
      <w:hyperlink r:id="rId10">
        <w:r>
          <w:rPr>
            <w:rStyle w:val="Hyperlink"/>
            <w:rFonts w:ascii="Times New Roman" w:hAnsi="Times New Roman"/>
            <w:b w:val="false"/>
            <w:i w:val="false"/>
            <w:color w:val="000000"/>
            <w:sz w:val="22"/>
          </w:rPr>
          <w:t>422.25(3)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450.94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 interest shall accrue through the month in which the refund is mailed to the taxpayer and no further interest will accrue unless the department did not use the most current address as shown on the latest return or refund claim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color w:val="000000"/>
          <w:sz w:val="22"/>
        </w:rPr>
        <w:t xml:space="preserve">Interest on unpaid tax. </w:t>
      </w:r>
      <w:r>
        <w:rPr>
          <w:rFonts w:ascii="Times New Roman" w:hAnsi="Times New Roman"/>
          <w:b w:val="false"/>
          <w:i w:val="false"/>
          <w:color w:val="000000"/>
          <w:sz w:val="22"/>
        </w:rPr>
        <w:t xml:space="preserve">Interest due on unpaid tax is not a penalty, but rather it is compensation to the government for the period the government was deprived of the use of money. Interest due cannot be waived except in accordance with the settlement authority described in Iowa Code sections </w:t>
      </w:r>
      <w:hyperlink r:id="rId14">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422.25(3)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423.47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450.94</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701—10.4</w:t>
      </w:r>
      <w:r>
        <w:rPr>
          <w:rFonts w:ascii="Times New Roman" w:hAnsi="Times New Roman"/>
          <w:b/>
          <w:i w:val="false"/>
          <w:color w:val="000000"/>
          <w:sz w:val="22"/>
        </w:rPr>
        <w:t xml:space="preserve">(421) </w:t>
      </w:r>
      <w:r>
        <w:rPr>
          <w:rFonts w:ascii="Times New Roman" w:hAnsi="Times New Roman"/>
          <w:b/>
          <w:i w:val="false"/>
          <w:color w:val="000000"/>
          <w:sz w:val="22"/>
        </w:rPr>
        <w:t xml:space="preserve">Frivolous return penalty. </w:t>
      </w:r>
      <w:r>
        <w:rPr>
          <w:rFonts w:ascii="Times New Roman" w:hAnsi="Times New Roman"/>
          <w:b w:val="false"/>
          <w:i w:val="false"/>
          <w:color w:val="000000"/>
          <w:sz w:val="22"/>
        </w:rPr>
        <w:t>A $500 civil penalty is imposed on the return of a taxpayer that is considered to be a “frivolous return.” A “frivolous return” is: (1) A return which lacks sufficient information from which the substantial correctness of the amount of tax liability can be determined or contains information that on its face indicates that the amount of tax shown is substantially incorrect, or (2) a return which reflects a position of law which is frivolous or is intended to delay or impede the administration of the tax laws of this state.</w:t>
      </w:r>
    </w:p>
    <w:p>
      <w:pPr>
        <w:spacing w:before="0" w:after="0"/>
        <w:ind w:left="120"/>
        <w:jc w:val="both"/>
      </w:pPr>
      <w:r>
        <w:rPr>
          <w:rFonts w:ascii="Times New Roman" w:hAnsi="Times New Roman"/>
          <w:b w:val="false"/>
          <w:i w:val="false"/>
          <w:color w:val="000000"/>
          <w:sz w:val="22"/>
        </w:rPr>
        <w:t>If the frivolous return penalty is applicable, the penalty will be imposed in addition to any other penalty which has been assessed. If the frivolous return penalty is relevant, the penalty may be imposed even under circumstances when it is determined that there is no tax liability on the return.</w:t>
      </w:r>
    </w:p>
    <w:p>
      <w:pPr>
        <w:spacing w:before="0" w:after="0"/>
        <w:ind w:left="120"/>
        <w:jc w:val="both"/>
      </w:pPr>
      <w:r>
        <w:rPr>
          <w:rFonts w:ascii="Times New Roman" w:hAnsi="Times New Roman"/>
          <w:b w:val="false"/>
          <w:i w:val="false"/>
          <w:color w:val="000000"/>
          <w:sz w:val="22"/>
        </w:rPr>
        <w:t>The frivolous return penalty is virtually identical to the penalty for frivolous income tax returns which is authorized in Section 6702 of the Internal Revenue Code. The department will follow federal guidelines and court cases when determining whether or not the frivolous return penalty should be imposed.</w:t>
      </w:r>
    </w:p>
    <w:p>
      <w:pPr>
        <w:spacing w:before="0" w:after="0"/>
        <w:ind w:left="120"/>
        <w:jc w:val="both"/>
      </w:pPr>
      <w:r>
        <w:rPr>
          <w:rFonts w:ascii="Times New Roman" w:hAnsi="Times New Roman"/>
          <w:b w:val="false"/>
          <w:i w:val="false"/>
          <w:color w:val="000000"/>
          <w:sz w:val="22"/>
        </w:rPr>
        <w:t>The frivolous return penalty may be imposed on all returns filed with the department and not just individual income tax returns. The penalty may be imposed on an amended return as well as an original return. The penalty may be imposed on each return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Nonexclusive examples of circumstances under which the frivolous return penalty may be imposed. </w:t>
      </w:r>
      <w:r>
        <w:rPr>
          <w:rFonts w:ascii="Times New Roman" w:hAnsi="Times New Roman"/>
          <w:b w:val="false"/>
          <w:i w:val="false"/>
          <w:color w:val="000000"/>
          <w:sz w:val="22"/>
        </w:rPr>
        <w:t>The following are examples of returns filed in circumstances under which the frivolous return penalty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return claiming a deduction against income or a credit against tax liability which is clearly not allowed such as a “war,” “religious,” “conscientious objector” deduction or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blank or partially completed return that was prepared on the theory that filing a complete return and providing required financial data would violate the Fifth Amendment privilege against self-incrimination or other rights guaranteed by the Constitution.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unsigned return where the taxpayer refused to sign because the signature requirement was “incomprehensible or unconstitutional” or the taxpayer was not liable for state tax since the taxpayer had not signed the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return which contained personal and financial information on the proper lines but where the words “true, correct and complete” were crossed out above the taxpayer’s signature and where the taxpayer claimed the taxpayer’s income was not legal tender and was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return where the taxpayer claimed that income was not “constructively received” and the taxpayer was the nominee-agent for a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return with clearly inconsistent information such as when 99 exemptions were claimed but only several dependents were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document filed for refund of taxes erroneously collected with the contention that the document was not a return and that no wage income was earned. This was inconsistent with attached W-2 Forms reporting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Nonexclusive examples where the frivolous return penalty is not applicable. </w:t>
      </w:r>
      <w:r>
        <w:rPr>
          <w:rFonts w:ascii="Times New Roman" w:hAnsi="Times New Roman"/>
          <w:b w:val="false"/>
          <w:i w:val="false"/>
          <w:color w:val="000000"/>
          <w:sz w:val="22"/>
        </w:rPr>
        <w:t>The following examples illustrate situations where the frivolous return penalty would not be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return which includes a deduction, credit, or other item which may constitute a valid item of dispute between the taxpayer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return which includes innocent or inadvertent mathematical or clerical errors, such as an error in addition, subtraction, multiplication, or division or the incorrect use of a table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return which includes a statement of protest or objection, provided the return contains all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return which shows the correct amount of tax due, but the tax due is not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701—10.5</w:t>
      </w:r>
      <w:r>
        <w:rPr>
          <w:rFonts w:ascii="Times New Roman" w:hAnsi="Times New Roman"/>
          <w:b/>
          <w:i w:val="false"/>
          <w:color w:val="000000"/>
          <w:sz w:val="22"/>
        </w:rPr>
        <w:t xml:space="preserve">(421) </w:t>
      </w:r>
      <w:r>
        <w:rPr>
          <w:rFonts w:ascii="Times New Roman" w:hAnsi="Times New Roman"/>
          <w:b/>
          <w:i w:val="false"/>
          <w:color w:val="000000"/>
          <w:sz w:val="22"/>
        </w:rPr>
        <w:t xml:space="preserve">Improper receipt of credit, refund, exemption, reimbursement, rebate, or other payment or benefit.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Erroneous application. </w:t>
      </w:r>
      <w:r>
        <w:rPr>
          <w:rFonts w:ascii="Times New Roman" w:hAnsi="Times New Roman"/>
          <w:b w:val="false"/>
          <w:i w:val="false"/>
          <w:color w:val="000000"/>
          <w:sz w:val="22"/>
        </w:rPr>
        <w:t xml:space="preserve">A person who makes an erroneous application for refund, credit, exemption, reimbursement, rebate, or other payment or benefit shall be liable for any overpayment received plus interest at the rate in effect under Iowa Code section </w:t>
      </w:r>
      <w:hyperlink r:id="rId23">
        <w:r>
          <w:rPr>
            <w:rStyle w:val="Hyperlink"/>
            <w:rFonts w:ascii="Times New Roman" w:hAnsi="Times New Roman"/>
            <w:b w:val="false"/>
            <w:i w:val="false"/>
            <w:color w:val="000000"/>
            <w:sz w:val="22"/>
          </w:rPr>
          <w:t>421.7(2)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Willfully false or frivolous application. </w:t>
      </w:r>
      <w:r>
        <w:rPr>
          <w:rFonts w:ascii="Times New Roman" w:hAnsi="Times New Roman"/>
          <w:b w:val="false"/>
          <w:i w:val="false"/>
          <w:color w:val="000000"/>
          <w:sz w:val="22"/>
        </w:rPr>
        <w:t>A person who willfully makes a false or frivolous application or willfully submits any false information, document, or document containing false information in support of an application for refund, credit, exemption, reimbursement, rebate, or other payment or benefit with the intent to evade tax or with the intent to receive a refund, credit, exemption, reimbursement, rebate, or other payment or benefit to which the person is not entitled is guilty of a fraudulent practice and is liable for a penalty equal to 75 percent of the refund, credit, exemption, reimbursement, rebate, or other payment or benefit claimed. This penalty is not subject to waiver.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608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9103B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5916C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701—10.6</w:t>
      </w:r>
      <w:r>
        <w:rPr>
          <w:rFonts w:ascii="Times New Roman" w:hAnsi="Times New Roman"/>
          <w:b/>
          <w:i w:val="false"/>
          <w:color w:val="000000"/>
          <w:sz w:val="22"/>
        </w:rPr>
        <w:t xml:space="preserve">(421)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Penalties applicable to all taxpayers. </w:t>
      </w:r>
      <w:r>
        <w:rPr>
          <w:rFonts w:ascii="Times New Roman" w:hAnsi="Times New Roman"/>
          <w:b w:val="false"/>
          <w:i w:val="false"/>
          <w:color w:val="000000"/>
          <w:sz w:val="22"/>
        </w:rPr>
        <w:t xml:space="preserve">A penalty shall be assessed upon tax due under the circumstances described in this subrule. The rates for penalties described in this rule are uniform for all tax types. Unless otherwise specified in this subrule, see rule </w:t>
      </w:r>
      <w:hyperlink r:id="rId25">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for waivers that may apply to these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failure to timely file a return, there is a 5 percent penalty on the unpaid tax. This penalty, once imposed, will be assessed on all subsequent amounts found by the taxpayer or the department to be due for the tax period. This penalty is in addition to any other penalty provided by law.</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failure to timely pay the tax due on a return , there is a 5 percent penalty on the unpaid tax. This penalty is in addition to any other penalty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deficiency of tax due found during an audit or examination, there is a 5 percent penalty on the unpaid tax. This penalty is in lieu of the penalty for failure to timely pay but is in addition to any other penalty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willful failure to file a return with the intent to evade tax or a filing requirement, or in the case of willfully filing a false return with the intent to evade tax, there is a 75 percent penalty. This penalty is in lieu of other penalties applicable under this rule. This penalty is not subject to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failure to remit at least 90 percent of the tax due by the time an extension for further time to file a return is made, there is a 10 percent penalty on the unpaid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failure to remit payment of taxes in the form or manner required by the rules of the director, there is a 5 percent penalty on the amount of the payment remitted in the incorrect form or manner, not to exceed $500 per instance. This penalty shall be waived if the taxpayer was not notified of the requirement to remit tax payments electronically or if the incorrect electronic transmission of the payment was made before the taxpayer was notified of the requirement to remit tax payments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Penalties applicable to specified businesses for tax years beginning on or after January 1, 2022, in which no tax is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“Imputed Iowa liability” </w:t>
      </w:r>
      <w:r>
        <w:rPr>
          <w:rFonts w:ascii="Times New Roman" w:hAnsi="Times New Roman"/>
          <w:b w:val="false"/>
          <w:i w:val="false"/>
          <w:color w:val="000000"/>
          <w:sz w:val="22"/>
        </w:rPr>
        <w:t>means the specified business’s Iowa net income after the application of the Iowa business activity ratio, if applicable, multiplied by the applicable tax rate for the tax year, less any Iowa tax credits available to be claimed by the specified business in the current year. The applicable tax rate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 the case of an entity taxed as a C corporation, the top corporation income tax rate under Iowa Code section </w:t>
      </w:r>
      <w:hyperlink r:id="rId2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 the case of a financial institution as defined in Iowa Code section </w:t>
      </w:r>
      <w:hyperlink r:id="rId27">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the franchise tax rate under Iowa Code section </w:t>
      </w:r>
      <w:hyperlink r:id="rId28">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In the case of an entity taxed as an S corporation or partnership, the top individual income tax rate under Iowa Code section </w:t>
      </w:r>
      <w:hyperlink r:id="rId29">
        <w:r>
          <w:rPr>
            <w:rStyle w:val="Hyperlink"/>
            <w:rFonts w:ascii="Times New Roman" w:hAnsi="Times New Roman"/>
            <w:b w:val="false"/>
            <w:i w:val="false"/>
            <w:color w:val="000000"/>
            <w:sz w:val="22"/>
          </w:rPr>
          <w:t>422.5A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return” </w:t>
      </w:r>
      <w:r>
        <w:rPr>
          <w:rFonts w:ascii="Times New Roman" w:hAnsi="Times New Roman"/>
          <w:b w:val="false"/>
          <w:i w:val="false"/>
          <w:color w:val="000000"/>
          <w:sz w:val="22"/>
        </w:rPr>
        <w:t>includes an Iowa corporation income tax return (IA 1120), an Iowa franchise tax return (IA 1120F), an Iowa S corporation income tax return (IA 1120S), and an Iowa partnership income tax return (IA 1065).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“Specified business”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entity taxed as a C corporation that is required to file an Iowa corporation income tax return (IA 1120). This includes a consolidated group of corporations electing or required to file an Iowa consolidated return under Iowa Code section </w:t>
      </w:r>
      <w:hyperlink r:id="rId30">
        <w:r>
          <w:rPr>
            <w:rStyle w:val="Hyperlink"/>
            <w:rFonts w:ascii="Times New Roman" w:hAnsi="Times New Roman"/>
            <w:b w:val="false"/>
            <w:i w:val="false"/>
            <w:color w:val="000000"/>
            <w:sz w:val="22"/>
          </w:rPr>
          <w:t>422.37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entity taxed as an S corporation that is required to file an Iowa S corporation income tax return (IA 1120S).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financial institution that is required to file an Iowa franchise tax return (IA 1120F).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entity taxed as a partnership that is required to file an Iowa partnership income tax return (IA 1065).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failure by a specified business to timely file an income return when no tax is due, a penalty shall be assessed equal to the greater of $200 or 5 percent of the imputed Iowa liability of the specified business, not to exceed $25,000. A specified business that has Iowa tax due for a tax year (such as an S corporation subject to Iowa income tax on built-in gains or passive investment income) is not subject to this penalty for that tax year but may be subject to other penalties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willful failure by a specified business to file an income return with no tax shown due with the intent to evade a filing requirement, or in the case of willfully filing a false income return with no tax shown due with the intent to evade reporting of Iowa-source income, a penalty shall be assessed equal to the greater of $1,500 or 75 percent of the imputed Iowa liability of the specified business. This penalty is not subject to waiver. A specified business that has Iowa tax due for a tax year (such as an S corporation subject to Iowa income tax on built-in gains or passive investment income) is not subject to this penalty for that tax year but may be subject to other penalties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are examples to illustrate the computation of penalties imposed under this rule. For purposes of these examples, interest has been computed at the rate of 12 percent per year or 1 percent per month. The tax due amounts are assumed to be the total amounts due when considering whether the failure to pay penalty should be assessed on the basis that less than 90 percent of the tax due was paid.</w:t>
      </w:r>
    </w:p>
    <w:p>
      <w:pPr>
        <w:spacing w:before="0" w:after="0"/>
        <w:ind w:left="120"/>
        <w:jc w:val="both"/>
      </w:pPr>
      <w:r>
        <w:rPr>
          <w:rFonts w:ascii="Times New Roman" w:hAnsi="Times New Roman"/>
          <w:b w:val="false"/>
          <w:i w:val="false"/>
          <w:color w:val="000000"/>
          <w:sz w:val="22"/>
          <w:u w:val="single"/>
        </w:rPr>
        <w:t>Example (a) — Failure to Timely File and Failure to Timely Pay</w:t>
      </w:r>
    </w:p>
    <w:p>
      <w:pPr>
        <w:spacing w:before="0" w:after="0"/>
        <w:ind w:left="120"/>
        <w:jc w:val="both"/>
      </w:pPr>
      <w:r>
        <w:rPr>
          <w:rFonts w:ascii="Times New Roman" w:hAnsi="Times New Roman"/>
          <w:b w:val="false"/>
          <w:i w:val="false"/>
          <w:color w:val="000000"/>
          <w:sz w:val="22"/>
        </w:rPr>
        <w:t>a. Tax due is $100.</w:t>
      </w:r>
    </w:p>
    <w:p>
      <w:pPr>
        <w:spacing w:before="0" w:after="0"/>
        <w:ind w:left="120"/>
        <w:jc w:val="both"/>
      </w:pPr>
      <w:r>
        <w:rPr>
          <w:rFonts w:ascii="Times New Roman" w:hAnsi="Times New Roman"/>
          <w:b w:val="false"/>
          <w:i w:val="false"/>
          <w:color w:val="000000"/>
          <w:sz w:val="22"/>
        </w:rPr>
        <w:t>b. Return filed 2 months and 10 days after the due date.</w:t>
      </w:r>
    </w:p>
    <w:p>
      <w:pPr>
        <w:spacing w:before="0" w:after="0"/>
        <w:ind w:left="120"/>
        <w:jc w:val="both"/>
      </w:pPr>
      <w:r>
        <w:rPr>
          <w:rFonts w:ascii="Times New Roman" w:hAnsi="Times New Roman"/>
          <w:b w:val="false"/>
          <w:i w:val="false"/>
          <w:color w:val="000000"/>
          <w:sz w:val="22"/>
        </w:rPr>
        <w:t>c. $0 paid prior to filing.</w:t>
      </w:r>
    </w:p>
    <w:p>
      <w:pPr>
        <w:spacing w:before="0" w:after="0"/>
        <w:ind w:left="120"/>
        <w:jc w:val="both"/>
      </w:pPr>
      <w:r>
        <w:rPr>
          <w:rFonts w:ascii="Times New Roman" w:hAnsi="Times New Roman"/>
          <w:b w:val="false"/>
          <w:i w:val="false"/>
          <w:color w:val="000000"/>
          <w:sz w:val="22"/>
        </w:rPr>
        <w:t>The calculation for the total amount due 3 months after the due date is shown below:</w:t>
      </w:r>
    </w:p>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10 </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failure to timely file, 5% for failure to timely pay)</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months interest)</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$113</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u w:val="single"/>
        </w:rPr>
        <w:t>Example (b) — Failure to Timely Pay</w:t>
      </w:r>
    </w:p>
    <w:p>
      <w:pPr>
        <w:spacing w:before="0" w:after="0"/>
        <w:ind w:left="120"/>
        <w:jc w:val="both"/>
      </w:pPr>
      <w:r>
        <w:rPr>
          <w:rFonts w:ascii="Times New Roman" w:hAnsi="Times New Roman"/>
          <w:b w:val="false"/>
          <w:i w:val="false"/>
          <w:color w:val="000000"/>
          <w:sz w:val="22"/>
        </w:rPr>
        <w:t>a. Tax due is $100.</w:t>
      </w:r>
    </w:p>
    <w:p>
      <w:pPr>
        <w:spacing w:before="0" w:after="0"/>
        <w:ind w:left="120"/>
        <w:jc w:val="both"/>
      </w:pPr>
      <w:r>
        <w:rPr>
          <w:rFonts w:ascii="Times New Roman" w:hAnsi="Times New Roman"/>
          <w:b w:val="false"/>
          <w:i w:val="false"/>
          <w:color w:val="000000"/>
          <w:sz w:val="22"/>
        </w:rPr>
        <w:t>b. Return is timely filed.</w:t>
      </w:r>
    </w:p>
    <w:p>
      <w:pPr>
        <w:spacing w:before="0" w:after="0"/>
        <w:ind w:left="120"/>
        <w:jc w:val="both"/>
      </w:pPr>
      <w:r>
        <w:rPr>
          <w:rFonts w:ascii="Times New Roman" w:hAnsi="Times New Roman"/>
          <w:b w:val="false"/>
          <w:i w:val="false"/>
          <w:color w:val="000000"/>
          <w:sz w:val="22"/>
        </w:rPr>
        <w:t>c. $0 paid with the return.</w:t>
      </w:r>
    </w:p>
    <w:p>
      <w:pPr>
        <w:spacing w:before="0" w:after="0"/>
        <w:ind w:left="120"/>
        <w:jc w:val="both"/>
      </w:pPr>
      <w:r>
        <w:rPr>
          <w:rFonts w:ascii="Times New Roman" w:hAnsi="Times New Roman"/>
          <w:b w:val="false"/>
          <w:i w:val="false"/>
          <w:color w:val="000000"/>
          <w:sz w:val="22"/>
        </w:rPr>
        <w:t>The calculation for the total amount due 5 months after the due date is shown below:</w:t>
      </w:r>
    </w:p>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5 </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 for failure to timely pay)</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months interest)</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u w:val="single"/>
        </w:rPr>
        <w:t>Example (c) — Audit Deficiency on Timely Filed Return</w:t>
      </w:r>
    </w:p>
    <w:p>
      <w:pPr>
        <w:spacing w:before="0" w:after="0"/>
        <w:ind w:left="120"/>
        <w:jc w:val="both"/>
      </w:pPr>
      <w:r>
        <w:rPr>
          <w:rFonts w:ascii="Times New Roman" w:hAnsi="Times New Roman"/>
          <w:b w:val="false"/>
          <w:i w:val="false"/>
          <w:color w:val="000000"/>
          <w:sz w:val="22"/>
        </w:rPr>
        <w:t>a. Timely filed return reported $100 tax due.</w:t>
      </w:r>
    </w:p>
    <w:p>
      <w:pPr>
        <w:spacing w:before="0" w:after="0"/>
        <w:ind w:left="120"/>
        <w:jc w:val="both"/>
      </w:pPr>
      <w:r>
        <w:rPr>
          <w:rFonts w:ascii="Times New Roman" w:hAnsi="Times New Roman"/>
          <w:b w:val="false"/>
          <w:i w:val="false"/>
          <w:color w:val="000000"/>
          <w:sz w:val="22"/>
        </w:rPr>
        <w:t>b. $100 paid with return.</w:t>
      </w:r>
    </w:p>
    <w:p>
      <w:pPr>
        <w:spacing w:before="0" w:after="0"/>
        <w:ind w:left="120"/>
        <w:jc w:val="both"/>
      </w:pPr>
      <w:r>
        <w:rPr>
          <w:rFonts w:ascii="Times New Roman" w:hAnsi="Times New Roman"/>
          <w:b w:val="false"/>
          <w:i w:val="false"/>
          <w:color w:val="000000"/>
          <w:sz w:val="22"/>
        </w:rPr>
        <w:t>c. Audit completed 8 months after the due date of the return.</w:t>
      </w:r>
    </w:p>
    <w:p>
      <w:pPr>
        <w:spacing w:before="0" w:after="0"/>
        <w:ind w:left="120"/>
        <w:jc w:val="both"/>
      </w:pPr>
      <w:r>
        <w:rPr>
          <w:rFonts w:ascii="Times New Roman" w:hAnsi="Times New Roman"/>
          <w:b w:val="false"/>
          <w:i w:val="false"/>
          <w:color w:val="000000"/>
          <w:sz w:val="22"/>
        </w:rPr>
        <w:t>d. $100 in additional tax found due during audit.</w:t>
      </w:r>
    </w:p>
    <w:p>
      <w:pPr>
        <w:spacing w:before="0" w:after="0"/>
        <w:ind w:left="120"/>
        <w:jc w:val="both"/>
      </w:pPr>
      <w:r>
        <w:rPr>
          <w:rFonts w:ascii="Times New Roman" w:hAnsi="Times New Roman"/>
          <w:b w:val="false"/>
          <w:i w:val="false"/>
          <w:color w:val="000000"/>
          <w:sz w:val="22"/>
        </w:rPr>
        <w:t>The calculation for the total amount due is shown below:</w:t>
      </w:r>
    </w:p>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Computed tax after audit</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tax paid with return</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100 </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tax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audit deficiency)</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$113</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u w:val="single"/>
        </w:rPr>
        <w:t>Example (d) — Audit Deficiency on Late Return Granted an Exception From Failure to File</w:t>
      </w:r>
    </w:p>
    <w:p>
      <w:pPr>
        <w:spacing w:before="0" w:after="0"/>
        <w:ind w:left="120"/>
        <w:jc w:val="both"/>
      </w:pPr>
      <w:r>
        <w:rPr>
          <w:rFonts w:ascii="Times New Roman" w:hAnsi="Times New Roman"/>
          <w:b w:val="false"/>
          <w:i w:val="false"/>
          <w:color w:val="000000"/>
          <w:sz w:val="22"/>
        </w:rPr>
        <w:t>a. Tax due reported on return is $100.</w:t>
      </w:r>
    </w:p>
    <w:p>
      <w:pPr>
        <w:spacing w:before="0" w:after="0"/>
        <w:ind w:left="120"/>
        <w:jc w:val="both"/>
      </w:pPr>
      <w:r>
        <w:rPr>
          <w:rFonts w:ascii="Times New Roman" w:hAnsi="Times New Roman"/>
          <w:b w:val="false"/>
          <w:i w:val="false"/>
          <w:color w:val="000000"/>
          <w:sz w:val="22"/>
        </w:rPr>
        <w:t>b. Return filed 3 months and 10 days after the due date.</w:t>
      </w:r>
    </w:p>
    <w:p>
      <w:pPr>
        <w:spacing w:before="0" w:after="0"/>
        <w:ind w:left="120"/>
        <w:jc w:val="both"/>
      </w:pPr>
      <w:r>
        <w:rPr>
          <w:rFonts w:ascii="Times New Roman" w:hAnsi="Times New Roman"/>
          <w:b w:val="false"/>
          <w:i w:val="false"/>
          <w:color w:val="000000"/>
          <w:sz w:val="22"/>
        </w:rPr>
        <w:t>c. $100 paid with the return.</w:t>
      </w:r>
    </w:p>
    <w:p>
      <w:pPr>
        <w:spacing w:before="0" w:after="0"/>
        <w:ind w:left="120"/>
        <w:jc w:val="both"/>
      </w:pPr>
      <w:r>
        <w:rPr>
          <w:rFonts w:ascii="Times New Roman" w:hAnsi="Times New Roman"/>
          <w:b w:val="false"/>
          <w:i w:val="false"/>
          <w:color w:val="000000"/>
          <w:sz w:val="22"/>
        </w:rPr>
        <w:t xml:space="preserve">d. Taxpayer is granted an exception from penalty for failure to timely file and failure to timely pay. </w:t>
      </w:r>
    </w:p>
    <w:p>
      <w:pPr>
        <w:spacing w:before="0" w:after="0"/>
        <w:ind w:left="120"/>
        <w:jc w:val="both"/>
      </w:pPr>
      <w:r>
        <w:rPr>
          <w:rFonts w:ascii="Times New Roman" w:hAnsi="Times New Roman"/>
          <w:b w:val="false"/>
          <w:i w:val="false"/>
          <w:color w:val="000000"/>
          <w:sz w:val="22"/>
        </w:rPr>
        <w:t xml:space="preserve">e. Audit completed 8 months after the due date of the return. </w:t>
      </w:r>
    </w:p>
    <w:p>
      <w:pPr>
        <w:spacing w:before="0" w:after="0"/>
        <w:ind w:left="120"/>
        <w:jc w:val="both"/>
      </w:pPr>
      <w:r>
        <w:rPr>
          <w:rFonts w:ascii="Times New Roman" w:hAnsi="Times New Roman"/>
          <w:b w:val="false"/>
          <w:i w:val="false"/>
          <w:color w:val="000000"/>
          <w:sz w:val="22"/>
        </w:rPr>
        <w:t>f. $100 additional tax found due during audit.</w:t>
      </w:r>
    </w:p>
    <w:p>
      <w:pPr>
        <w:spacing w:before="0" w:after="0"/>
        <w:ind w:left="120"/>
        <w:jc w:val="both"/>
      </w:pPr>
      <w:r>
        <w:rPr>
          <w:rFonts w:ascii="Times New Roman" w:hAnsi="Times New Roman"/>
          <w:b w:val="false"/>
          <w:i w:val="false"/>
          <w:color w:val="000000"/>
          <w:sz w:val="22"/>
        </w:rPr>
        <w:t>The computation for the total amount due is shown below:</w:t>
      </w:r>
    </w:p>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Tax due after audit</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tax paid with return</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100 </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tax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audit deficiency. No penalty for failure to file.)</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$113</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u w:val="single"/>
        </w:rPr>
        <w:t>Example (e) — Audit Deficiency on Late Filed Return No Pay Return</w:t>
      </w:r>
    </w:p>
    <w:p>
      <w:pPr>
        <w:spacing w:before="0" w:after="0"/>
        <w:ind w:left="120"/>
        <w:jc w:val="both"/>
      </w:pPr>
      <w:r>
        <w:rPr>
          <w:rFonts w:ascii="Times New Roman" w:hAnsi="Times New Roman"/>
          <w:b w:val="false"/>
          <w:i w:val="false"/>
          <w:color w:val="000000"/>
          <w:sz w:val="22"/>
        </w:rPr>
        <w:t>a. Tax due reported on the return is $100.</w:t>
      </w:r>
    </w:p>
    <w:p>
      <w:pPr>
        <w:spacing w:before="0" w:after="0"/>
        <w:ind w:left="120"/>
        <w:jc w:val="both"/>
      </w:pPr>
      <w:r>
        <w:rPr>
          <w:rFonts w:ascii="Times New Roman" w:hAnsi="Times New Roman"/>
          <w:b w:val="false"/>
          <w:i w:val="false"/>
          <w:color w:val="000000"/>
          <w:sz w:val="22"/>
        </w:rPr>
        <w:t>b. Return filed 3 months and 10 days after the due date.</w:t>
      </w:r>
    </w:p>
    <w:p>
      <w:pPr>
        <w:spacing w:before="0" w:after="0"/>
        <w:ind w:left="120"/>
        <w:jc w:val="both"/>
      </w:pPr>
      <w:r>
        <w:rPr>
          <w:rFonts w:ascii="Times New Roman" w:hAnsi="Times New Roman"/>
          <w:b w:val="false"/>
          <w:i w:val="false"/>
          <w:color w:val="000000"/>
          <w:sz w:val="22"/>
        </w:rPr>
        <w:t>c. $114 in tax, penalty, and interest paid with the return.</w:t>
      </w:r>
    </w:p>
    <w:p>
      <w:pPr>
        <w:spacing w:before="0" w:after="0"/>
        <w:ind w:left="120"/>
        <w:jc w:val="both"/>
      </w:pPr>
      <w:r>
        <w:rPr>
          <w:rFonts w:ascii="Times New Roman" w:hAnsi="Times New Roman"/>
          <w:b w:val="false"/>
          <w:i w:val="false"/>
          <w:color w:val="000000"/>
          <w:sz w:val="22"/>
        </w:rPr>
        <w:t>d. Audit completed 8 months after the due date.</w:t>
      </w:r>
    </w:p>
    <w:p>
      <w:pPr>
        <w:spacing w:before="0" w:after="0"/>
        <w:ind w:left="120"/>
        <w:jc w:val="both"/>
      </w:pPr>
      <w:r>
        <w:rPr>
          <w:rFonts w:ascii="Times New Roman" w:hAnsi="Times New Roman"/>
          <w:b w:val="false"/>
          <w:i w:val="false"/>
          <w:color w:val="000000"/>
          <w:sz w:val="22"/>
        </w:rPr>
        <w:t>e. $100 additional tax found due during audit.</w:t>
      </w:r>
    </w:p>
    <w:p>
      <w:pPr>
        <w:spacing w:before="0" w:after="0"/>
        <w:ind w:left="120"/>
        <w:jc w:val="both"/>
      </w:pPr>
      <w:r>
        <w:rPr>
          <w:rFonts w:ascii="Times New Roman" w:hAnsi="Times New Roman"/>
          <w:b w:val="false"/>
          <w:i w:val="false"/>
          <w:color w:val="000000"/>
          <w:sz w:val="22"/>
        </w:rPr>
        <w:t>The computation for the total amount due is shown below:</w:t>
      </w:r>
    </w:p>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due reported on original return</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failure to timely file, 5% for failure to timely pay)</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months interest)</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 on original return</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$114</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Additional tax due after audit</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failure to file, 5% for audit deficiency)</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8</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Amount due after audit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$118</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 for tax period</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$232</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u w:val="single"/>
        </w:rPr>
        <w:t>Example (f) — Failure to Timely File by a Specified Business</w:t>
      </w:r>
    </w:p>
    <w:p>
      <w:pPr>
        <w:spacing w:before="0" w:after="0"/>
        <w:ind w:left="120"/>
        <w:jc w:val="both"/>
      </w:pPr>
      <w:r>
        <w:rPr>
          <w:rFonts w:ascii="Times New Roman" w:hAnsi="Times New Roman"/>
          <w:b w:val="false"/>
          <w:i w:val="false"/>
          <w:color w:val="000000"/>
          <w:sz w:val="22"/>
        </w:rPr>
        <w:t>a. Tax due for tax year 2023 is $0 because the entity is a partnership (IA 1065).</w:t>
      </w:r>
    </w:p>
    <w:p>
      <w:pPr>
        <w:spacing w:before="0" w:after="0"/>
        <w:ind w:left="120"/>
        <w:jc w:val="both"/>
      </w:pPr>
      <w:r>
        <w:rPr>
          <w:rFonts w:ascii="Times New Roman" w:hAnsi="Times New Roman"/>
          <w:b w:val="false"/>
          <w:i w:val="false"/>
          <w:color w:val="000000"/>
          <w:sz w:val="22"/>
        </w:rPr>
        <w:t>b. Return is filed 7 months and 10 days after the due date.</w:t>
      </w:r>
    </w:p>
    <w:p>
      <w:pPr>
        <w:spacing w:before="0" w:after="0"/>
        <w:ind w:left="120"/>
        <w:jc w:val="both"/>
      </w:pPr>
      <w:r>
        <w:rPr>
          <w:rFonts w:ascii="Times New Roman" w:hAnsi="Times New Roman"/>
          <w:b w:val="false"/>
          <w:i w:val="false"/>
          <w:color w:val="000000"/>
          <w:sz w:val="22"/>
        </w:rPr>
        <w:t>c. Partnership net income after calculation of the Iowa business activity ratio is $30,000.</w:t>
      </w:r>
    </w:p>
    <w:p>
      <w:pPr>
        <w:spacing w:before="0" w:after="0"/>
        <w:ind w:left="120"/>
        <w:jc w:val="both"/>
      </w:pPr>
      <w:r>
        <w:rPr>
          <w:rFonts w:ascii="Times New Roman" w:hAnsi="Times New Roman"/>
          <w:b w:val="false"/>
          <w:i w:val="false"/>
          <w:color w:val="000000"/>
          <w:sz w:val="22"/>
        </w:rPr>
        <w:t>d. Net income multiplied by the top individual tax rate in 2023 of 6.5 percent is $1,950.</w:t>
      </w:r>
    </w:p>
    <w:p>
      <w:pPr>
        <w:spacing w:before="0" w:after="0"/>
        <w:ind w:left="120"/>
        <w:jc w:val="both"/>
      </w:pPr>
      <w:r>
        <w:rPr>
          <w:rFonts w:ascii="Times New Roman" w:hAnsi="Times New Roman"/>
          <w:b w:val="false"/>
          <w:i w:val="false"/>
          <w:color w:val="000000"/>
          <w:sz w:val="22"/>
        </w:rPr>
        <w:t>e. Iowa tax credits available are $1,000.</w:t>
      </w:r>
    </w:p>
    <w:p>
      <w:pPr>
        <w:spacing w:before="0" w:after="0"/>
        <w:ind w:left="120"/>
        <w:jc w:val="both"/>
      </w:pPr>
      <w:r>
        <w:rPr>
          <w:rFonts w:ascii="Times New Roman" w:hAnsi="Times New Roman"/>
          <w:b w:val="false"/>
          <w:i w:val="false"/>
          <w:color w:val="000000"/>
          <w:sz w:val="22"/>
        </w:rPr>
        <w:t>f. Imputed Iowa liability is $950.</w:t>
      </w:r>
    </w:p>
    <w:p>
      <w:pPr>
        <w:spacing w:before="0" w:after="0"/>
        <w:ind w:left="120"/>
        <w:jc w:val="both"/>
      </w:pPr>
      <w:r>
        <w:rPr>
          <w:rFonts w:ascii="Times New Roman" w:hAnsi="Times New Roman"/>
          <w:b w:val="false"/>
          <w:i w:val="false"/>
          <w:color w:val="000000"/>
          <w:sz w:val="22"/>
        </w:rPr>
        <w:t>g. The penalty is the greater of 5 percent of the imputed Iowa liability ($48) or $200.</w:t>
      </w:r>
    </w:p>
    <w:p>
      <w:pPr>
        <w:spacing w:before="0" w:after="0"/>
        <w:ind w:left="120"/>
        <w:jc w:val="both"/>
      </w:pPr>
      <w:r>
        <w:rPr>
          <w:rFonts w:ascii="Times New Roman" w:hAnsi="Times New Roman"/>
          <w:b w:val="false"/>
          <w:i w:val="false"/>
          <w:color w:val="000000"/>
          <w:sz w:val="22"/>
        </w:rPr>
        <w:t>The calculation for the total amount due is shown below:</w:t>
      </w:r>
    </w:p>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5916C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701—10.7</w:t>
      </w:r>
      <w:r>
        <w:rPr>
          <w:rFonts w:ascii="Times New Roman" w:hAnsi="Times New Roman"/>
          <w:b/>
          <w:i w:val="false"/>
          <w:color w:val="000000"/>
          <w:sz w:val="22"/>
        </w:rPr>
        <w:t xml:space="preserve">(421) </w:t>
      </w:r>
      <w:r>
        <w:rPr>
          <w:rFonts w:ascii="Times New Roman" w:hAnsi="Times New Roman"/>
          <w:b/>
          <w:i w:val="false"/>
          <w:color w:val="000000"/>
          <w:sz w:val="22"/>
        </w:rPr>
        <w:t xml:space="preserve">Waiver of penalty. </w:t>
      </w:r>
      <w:r>
        <w:rPr>
          <w:rFonts w:ascii="Times New Roman" w:hAnsi="Times New Roman"/>
          <w:b w:val="false"/>
          <w:i w:val="false"/>
          <w:color w:val="000000"/>
          <w:sz w:val="22"/>
        </w:rPr>
        <w:t>Under certain circumstances, the penalty for failure to timely file a return, failure to timely pay the tax due with the filing of a return, or failure to pay following an audit by the department is waived. The taxpayer has the burden to prove the necessary conditions to waive a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val="false"/>
          <w:color w:val="000000"/>
          <w:sz w:val="22"/>
        </w:rPr>
        <w:t>Definitions. 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of God” </w:t>
      </w:r>
      <w:r>
        <w:rPr>
          <w:rFonts w:ascii="Times New Roman" w:hAnsi="Times New Roman"/>
          <w:b w:val="false"/>
          <w:i w:val="false"/>
          <w:color w:val="000000"/>
          <w:sz w:val="22"/>
        </w:rPr>
        <w:t xml:space="preserve">means an unusual and extraordinary manifestation of nature which could not reasonably be anticipated or foreseen and cannot be prevented by human care, skill, or foresight.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includes the spouse, children, or parents of the taxpayer. There is a rebuttable presumption that relatives of the taxpayer beyond the relation of spouse, children, or parents of the taxpayer are not within the taxpayer’s immediate family for purposes of the waiver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“Sanctioned self-audit program” </w:t>
      </w:r>
      <w:r>
        <w:rPr>
          <w:rFonts w:ascii="Times New Roman" w:hAnsi="Times New Roman"/>
          <w:b w:val="false"/>
          <w:i w:val="false"/>
          <w:color w:val="000000"/>
          <w:sz w:val="22"/>
        </w:rPr>
        <w:t>means an audit performed by the taxpayer with forms provided by the department as a result of contact by the department to the taxpayer prior to voluntary filing or payment of the tax. Filing voluntarily without contact by the department does not constitute a sanctioned self-audit.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authority” </w:t>
      </w:r>
      <w:r>
        <w:rPr>
          <w:rFonts w:ascii="Times New Roman" w:hAnsi="Times New Roman"/>
          <w:b w:val="false"/>
          <w:i w:val="false"/>
          <w:color w:val="000000"/>
          <w:sz w:val="22"/>
        </w:rPr>
        <w:t>means the weight of authorities for the tax treatment of an item is substantial in relation to the weight of authorities supporting contrary positions.</w:t>
      </w:r>
    </w:p>
    <w:p>
      <w:pPr>
        <w:spacing w:before="0" w:after="0"/>
        <w:ind w:left="120"/>
        <w:jc w:val="both"/>
      </w:pPr>
      <w:r>
        <w:rPr>
          <w:rFonts w:ascii="Times New Roman" w:hAnsi="Times New Roman"/>
          <w:b w:val="false"/>
          <w:i w:val="false"/>
          <w:color w:val="000000"/>
          <w:sz w:val="22"/>
        </w:rPr>
        <w:t>In determining whether there is substantial authority, only the following will be considered authority: applicable provisions of Iowa statutes; the Internal Revenue Code; Iowa administrative rules construing those statutes; court cases; administrative rulings; legal periodicals; department newsletters and tax return instruction booklets; tax treaties and regulations; and legislative intent as reflected in committee reports.</w:t>
      </w:r>
    </w:p>
    <w:p>
      <w:pPr>
        <w:spacing w:before="0" w:after="0"/>
        <w:ind w:left="120"/>
        <w:jc w:val="both"/>
      </w:pPr>
      <w:r>
        <w:rPr>
          <w:rFonts w:ascii="Times New Roman" w:hAnsi="Times New Roman"/>
          <w:b w:val="false"/>
          <w:i w:val="false"/>
          <w:color w:val="000000"/>
          <w:sz w:val="22"/>
        </w:rPr>
        <w:t>Conclusions reached in treaties, legal opinions rendered by other tax professionals, descriptions of statutes prepared by legislative staff, legal counsel memoranda, and proposed rules and regulations are not authority.</w:t>
      </w:r>
    </w:p>
    <w:p>
      <w:pPr>
        <w:spacing w:before="0" w:after="0"/>
        <w:ind w:left="120"/>
        <w:jc w:val="both"/>
      </w:pPr>
      <w:r>
        <w:rPr>
          <w:rFonts w:ascii="Times New Roman" w:hAnsi="Times New Roman"/>
          <w:b w:val="false"/>
          <w:i w:val="false"/>
          <w:color w:val="000000"/>
          <w:sz w:val="22"/>
        </w:rPr>
        <w:t>There is substantial authority for the tax treatment of an item if there is substantial authority at the time the return containing the item is due to be filed or there was substantial authority on the last day of the taxable year to which the return relates.</w:t>
      </w:r>
    </w:p>
    <w:p>
      <w:pPr>
        <w:spacing w:before="0" w:after="0"/>
        <w:ind w:left="120"/>
        <w:jc w:val="both"/>
      </w:pPr>
      <w:r>
        <w:rPr>
          <w:rFonts w:ascii="Times New Roman" w:hAnsi="Times New Roman"/>
          <w:b w:val="false"/>
          <w:i w:val="false"/>
          <w:color w:val="000000"/>
          <w:sz w:val="22"/>
        </w:rPr>
        <w:t>The taxpayer must notify the department at the time the return or payment is originally due of the substantial authority the taxpayer is relying upon for not filing the return or paying the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val="false"/>
          <w:color w:val="000000"/>
          <w:sz w:val="22"/>
        </w:rPr>
        <w:t>Documentation. Unless otherwise indicated, written documentation is required to support the waiver of a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val="false"/>
          <w:color w:val="000000"/>
          <w:sz w:val="22"/>
        </w:rPr>
        <w:t>For failure to timely file a return or failure to timely pay tax due, the 5 percent penalties shall be waived upon a showing of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amount of tax greater than $0 is due and at least 90 percent of the tax required to be shown due has been paid by the due date of the tax return. This exception does not apply to the penalty for failure to timely file by a specified business under </w:t>
      </w:r>
      <w:hyperlink r:id="rId31">
        <w:r>
          <w:rPr>
            <w:rStyle w:val="Hyperlink"/>
            <w:rFonts w:ascii="Times New Roman" w:hAnsi="Times New Roman"/>
            <w:b w:val="false"/>
            <w:i w:val="false"/>
            <w:color w:val="000000"/>
            <w:sz w:val="22"/>
          </w:rPr>
          <w:t>subrule 10.6(2)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taxpayer required to file a monthly or quarterly return is allowed one late return or one late payment within a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use by the taxpayer of any other penalty exception under this subrule will not count as a late return or payment 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taxpayer receives this waiver, the taxpayer must make timely filings and payments for three years prior to being eligible for another waiver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exception does not apply to an income return, a franchise return, or a moneys and credits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This exception will automatically be applied to a return or payment by the department if the taxpayer is eligible for the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This exception is determined on the basis of the tax period for which the return or payment is due and not the date on which the return is filed or payment is made.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Taxpayer A, a retail business with multiple employees, has not been late in filing returns or making payments for five years. Taxpayer A files its withholding return for the fourth quarter of 2020, due January 20, 2021, on the due date but does not make the payment until the next day. Taxpayer A incurs the penalty for failing to timely pay, but the penalty will be waived under this exception. Taxpayer A is not eligible for a waiver for a late return filing or late payment again until the due date for the fourth quarter of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Death of a taxpayer, a member of the immediate family of the taxpayer, or the person directly responsible for filing the return and paying the tax, when the death interferes with timely filing of a return or timely payment of tax. The taxpayer will be provided an extension of 30 days from the date the return or payment is originally due without incurring penalty. There is a rebuttable presumption that a death that occurs more than 30 days before the original date the return or payment is due does not interfere with timely filing or payment. The taxpayer, or taxpayer’s legal representative, has the burden of supplying proof of when the death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onset of serious, long-term illness or hospitalization of the taxpayer, a member of the taxpayer’s immediate family, or the person directly responsible for filing the return and paying the tax when such illness or hospitalization interferes with the timely filing of a return or timely payment of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 rebuttable presumption that the onset of an illness or hospitalization that precedes the due date of the return or payment form by more than 30 days does not interfere with the timely filing or timely payment of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 will be provided an extension of at least 30 days from the date the return or payment form is originally due or until the illness or hospitalization no longer reasonably interferes with the taxpayer’s ability to file the return without incurring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taxpayer has the burden of proof on whether or not a serious, long-term illness or hospitalization has occurred, when it occurred, and how the illness or hospitalization interfered with the taxpayer’s ability to timely file a return or timely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Destruction of records by fire, flood, or act of God when the destruction interferes with the timely filing of a return or timely payment of tax. There is a rebuttable presumption that an “act of God” that precedes the due date of the return or payment by 30 days or more did not interfere with the timely filing 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taxpayer presents proof that the taxpayer at the due date of the return or payment relied upon applicable, documented, written advice made specifically to the taxpayer, to the taxpayer’s preparer, or to an association representative of the taxpayer from the department, state department of transportation, county treasurer, or Internal Revenue Service. The advice should be relevant to the agency offering the advice and not beyond the scope of the agency’s area of expertise and knowledge. The reliance must be the direct cause of the failure to file or failure to pay, and the advice must be current and not superseded by a court decision, ruling of a quasi-judicial body such as an administrative law judge or the director, or by the adoption, amendment, or repeal of a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Reliance upon the results of a previous audit was a direct cause for failure to file or pay where the previous audit expressly and clearly addressed the issue and the previous audit results have not been superseded by a court decision or by adoption, amendment, or repeal of a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taxpayer presents documented proof of substantial authority to rely upon a particular position or upon proof that all facts and circumstances are disclosed on a return. Mathematical, computation, or transposition errors are not considered as facts and circumstances disclosed on a return. These types of errors will not be considered as penalty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return or payment is timely, but erroneously, mailed with adequate postage to the Internal Revenue Service, another state agency, or a local government agency and the taxpayer provides proof of timely mailing with adequate postage. The taxpayer must provide competent evidence of the mailing as stated in Iowa Code section </w:t>
      </w:r>
      <w:hyperlink r:id="rId32">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tax has been paid by the wrong licensee and the payments were timely remitted to the department for one or more tax periods prior to 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failure to file was discovered through a sanctioned self-audit program conducted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availability of funds in payment of tax required to be made through electronic funds transfer is delayed and the delay of availability is due to reasons beyond the control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For estates with disclaimers, a penalty will not be imposed for failure to pay or a late-filed Iowa inheritance tax return if the sole reason for the failure to pay or late-filed inheritance tax return is due to a beneficiary’s decision to disclaim property or disclaim an interest in property from the estate. However, for the penalty to be waived, the Iowa inheritance tax return must be filed and all tax must be paid to the department within the later of nine months from the date of death or 60 days from the delivery or filing date of the disclaimer pursuant to Iowa Code section </w:t>
      </w:r>
      <w:hyperlink r:id="rId33">
        <w:r>
          <w:rPr>
            <w:rStyle w:val="Hyperlink"/>
            <w:rFonts w:ascii="Times New Roman" w:hAnsi="Times New Roman"/>
            <w:b w:val="false"/>
            <w:i w:val="false"/>
            <w:color w:val="000000"/>
            <w:sz w:val="22"/>
          </w:rPr>
          <w:t>633E.12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any applicable waivers for failure to timely pay the tax due on a return in </w:t>
      </w:r>
      <w:hyperlink r:id="rId34">
        <w:r>
          <w:rPr>
            <w:rStyle w:val="Hyperlink"/>
            <w:rFonts w:ascii="Times New Roman" w:hAnsi="Times New Roman"/>
            <w:b w:val="false"/>
            <w:i w:val="false"/>
            <w:color w:val="000000"/>
            <w:sz w:val="22"/>
          </w:rPr>
          <w:t>subrule 10.7(3)</w:t>
        </w:r>
      </w:hyperlink>
      <w:r>
        <w:rPr>
          <w:rFonts w:ascii="Times New Roman" w:hAnsi="Times New Roman"/>
          <w:b w:val="false"/>
          <w:i w:val="false"/>
          <w:color w:val="000000"/>
          <w:sz w:val="22"/>
        </w:rPr>
        <w:t>, the 5 percent penalty for failure to timely pay the tax due shall be waived upon a showing of any of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taxpayer voluntarily files an amended return and pays all tax shown to be due on the return prior to any contact by the department, except under a sanctioned self-audit program conducted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taxpayer provides written notification to the department of a federal audit while it is in progress and voluntarily files an amended return which includes a copy of the federal document showing the final disposition or final federal adjustments within 60 days of the final disposition of the federal government’s audit.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w:t>
      </w:r>
      <w:r>
        <w:rPr>
          <w:rFonts w:ascii="Times New Roman" w:hAnsi="Times New Roman"/>
          <w:b w:val="false"/>
          <w:i w:val="false"/>
          <w:color w:val="000000"/>
          <w:sz w:val="22"/>
        </w:rPr>
        <w:t> </w:t>
      </w:r>
      <w:r>
        <w:rPr>
          <w:rFonts w:ascii="Times New Roman" w:hAnsi="Times New Roman"/>
          <w:b w:val="false"/>
          <w:i w:val="false"/>
          <w:color w:val="000000"/>
          <w:sz w:val="22"/>
        </w:rPr>
        <w:t>For a deficiency of tax due on a return found during an audit or examination, the 5 percent penalty is waived under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90 percent of the tax due has been paid by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taxpayer presents proof that the taxpayer relied upon applicable, documented, written advice specifically made to the taxpayer, to the taxpayer’s preparer, or to an association representative of the taxpayer from the department, state department of transportation, county treasurer, or federal Internal Revenue Service, whichever is appropriate, that the reliance was the direct cause for the failure to pay and the advice has not been superseded by a court decision, ruling by a quasi-judicial body, or the adoption, amendment, or repeal of a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Reliance upon results in a previous audit was a direct cause for the failure to pay the tax due where the previous audit expressly and clearly addressed the issue and the previous audit results have not been superseded by a court decision or the adoption, amendment, or repeal of a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taxpayer presents documented proof of substantial authority to rely upon a particular position or upon proof that all facts and circumstances are disclosed on a return. Mathematical, computation, or transposition errors are not considered as facts and circumstances disclosed on a return. These types of errors will not be considered as penalty exceptions.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5916C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w:t>
      </w:r>
      <w:r>
        <w:rPr>
          <w:rFonts w:ascii="Times New Roman" w:hAnsi="Times New Roman"/>
          <w:b/>
          <w:i w:val="false"/>
          <w:color w:val="000000"/>
          <w:sz w:val="22"/>
        </w:rPr>
        <w:t xml:space="preserve">(421) </w:t>
      </w:r>
      <w:r>
        <w:rPr>
          <w:rFonts w:ascii="Times New Roman" w:hAnsi="Times New Roman"/>
          <w:b/>
          <w:i w:val="false"/>
          <w:color w:val="000000"/>
          <w:sz w:val="22"/>
        </w:rPr>
        <w:t xml:space="preserve">Tax return extension in disaster areas. </w:t>
      </w:r>
      <w:r>
        <w:rPr>
          <w:rFonts w:ascii="Times New Roman" w:hAnsi="Times New Roman"/>
          <w:b w:val="false"/>
          <w:i w:val="false"/>
          <w:color w:val="000000"/>
          <w:sz w:val="22"/>
        </w:rPr>
        <w:t>If a natural disaster is declared by the governor in any area of the state, the director may extend for a period of up to one year the due date for the filing of any tax return and may suspend any associated penalty or interest that would accrue during that period of time for any affected taxpayer whose principal residence or business is located in the covered area, if the director determines it necessary for the efficient administration of the tax laws of this state. The director will notify the public of any possible extensions of tax filings as well as possible suspensions of penalty and interest. Notification will be made through different means available to the director including but not limited to press releases, media information, and the department’s website. Persons eligible for extension shall complete any application or form if required by the department and satisfy any requirements or conditions for the extension.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421.17(30)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701—10.9</w:t>
      </w:r>
      <w:r>
        <w:rPr>
          <w:rFonts w:ascii="Times New Roman" w:hAnsi="Times New Roman"/>
          <w:b/>
          <w:i w:val="false"/>
          <w:color w:val="000000"/>
          <w:sz w:val="22"/>
        </w:rPr>
        <w:t xml:space="preserve">(421) </w:t>
      </w:r>
      <w:r>
        <w:rPr>
          <w:rFonts w:ascii="Times New Roman" w:hAnsi="Times New Roman"/>
          <w:b/>
          <w:i w:val="false"/>
          <w:color w:val="000000"/>
          <w:sz w:val="22"/>
        </w:rPr>
        <w:t xml:space="preserve">Failure to file penalty. </w:t>
      </w:r>
      <w:r>
        <w:rPr>
          <w:rFonts w:ascii="Times New Roman" w:hAnsi="Times New Roman"/>
          <w:b w:val="false"/>
          <w:i w:val="false"/>
          <w:color w:val="000000"/>
          <w:sz w:val="22"/>
        </w:rPr>
        <w:t xml:space="preserve">A penalty may be assessed for failure to file a return if a taxpayer is subject to a return filing requirement. This penalty may be assessed on any person required to file a return for any tax type administered by the department. This penalty shall be assessed 90 days after the department has issued a demand letter if a return has not been filed. This penalty will be equal to $1,000 for each failure to file. This penalty is in addition to any other penalty provided by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color w:val="000000"/>
          <w:sz w:val="22"/>
        </w:rPr>
        <w:t xml:space="preserve">Demand letter.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send a demand letter to a taxpayer at any time after the taxpayer has failed to file a return, as defined in Iowa Code section </w:t>
      </w:r>
      <w:hyperlink r:id="rId36">
        <w:r>
          <w:rPr>
            <w:rStyle w:val="Hyperlink"/>
            <w:rFonts w:ascii="Times New Roman" w:hAnsi="Times New Roman"/>
            <w:b w:val="false"/>
            <w:i w:val="false"/>
            <w:color w:val="000000"/>
            <w:sz w:val="22"/>
          </w:rPr>
          <w:t>421.6</w:t>
        </w:r>
      </w:hyperlink>
      <w:r>
        <w:rPr>
          <w:rFonts w:ascii="Times New Roman" w:hAnsi="Times New Roman"/>
          <w:b w:val="false"/>
          <w:i w:val="false"/>
          <w:color w:val="000000"/>
          <w:sz w:val="22"/>
        </w:rPr>
        <w:t>, by the due date. Once this letter has been issued, the taxpayer has 90 days from the date on the letter to file all returns referenced in the letter or show proof that all returns referenced in the letter have already been filed before a penalty will be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letter shall contain the following title and heading:</w:t>
      </w:r>
    </w:p>
    <w:p>
      <w:pPr>
        <w:spacing w:before="0" w:after="0"/>
        <w:ind w:left="120"/>
        <w:jc w:val="center"/>
      </w:pPr>
      <w:r>
        <w:rPr>
          <w:rFonts w:ascii="Times New Roman" w:hAnsi="Times New Roman"/>
          <w:b w:val="false"/>
          <w:i w:val="false"/>
          <w:color w:val="000000"/>
          <w:sz w:val="22"/>
          <w:u w:val="single"/>
        </w:rPr>
        <w:t>FAILURE TO FILE DEMAND LETTER</w:t>
      </w:r>
    </w:p>
    <w:p>
      <w:pPr>
        <w:spacing w:before="0" w:after="0"/>
        <w:ind w:left="120"/>
        <w:jc w:val="center"/>
      </w:pPr>
      <w:r>
        <w:rPr>
          <w:rFonts w:ascii="Times New Roman" w:hAnsi="Times New Roman"/>
          <w:b w:val="false"/>
          <w:i w:val="false"/>
          <w:color w:val="000000"/>
          <w:sz w:val="22"/>
        </w:rPr>
        <w:t xml:space="preserve">The Iowa Department of Revenue has determined you have not filed one or more required returns. Under Iowa Code section </w:t>
      </w:r>
      <w:hyperlink r:id="rId37">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 xml:space="preserve">, failure to file your return(s) as described in this letter within 90 days of the date of this letter will result in a $1,000 penalty for each return that is not filed. Penalties under Iowa Code section </w:t>
      </w:r>
      <w:hyperlink r:id="rId38">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 xml:space="preserve"> are in addition to other penalties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letter shall also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demand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Tax period(s)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Return(s)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Date by which the return(s) must be filed to avoid incurring a penalty under Iowa Code section </w:t>
      </w:r>
      <w:hyperlink r:id="rId39">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penalty under Iowa Code section </w:t>
      </w:r>
      <w:hyperlink r:id="rId40">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 xml:space="preserve"> that will be assessed if the return(s) are not filed within 90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color w:val="000000"/>
          <w:sz w:val="22"/>
        </w:rPr>
        <w:t xml:space="preserve">Waiver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Unless otherwise indicated, written documentation from the taxpayer is required to support the waiver of this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Good reason. </w:t>
      </w:r>
      <w:r>
        <w:rPr>
          <w:rFonts w:ascii="Times New Roman" w:hAnsi="Times New Roman"/>
          <w:b w:val="false"/>
          <w:i w:val="false"/>
          <w:color w:val="000000"/>
          <w:sz w:val="22"/>
        </w:rPr>
        <w:t>This penalty can be waived if the taxpayer proves by a preponderance of the evidence that the taxpayer did not file a return within 90 days of the date of the demand letter due to a “good reason” as defined in this rule. “Good reason” can only be shown by proving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Destruction of records by fire, flood, or act of God when the destruction interferes with the filing of a return within 90 days of the date of demand letter. “Act of God” means the same as defined in </w:t>
      </w:r>
      <w:hyperlink r:id="rId41">
        <w:r>
          <w:rPr>
            <w:rStyle w:val="Hyperlink"/>
            <w:rFonts w:ascii="Times New Roman" w:hAnsi="Times New Roman"/>
            <w:b w:val="false"/>
            <w:i w:val="false"/>
            <w:color w:val="000000"/>
            <w:sz w:val="22"/>
          </w:rPr>
          <w:t>subrule 10.7(1)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onset of serious, long-term illness or hospitalization of the taxpayer, a member of the taxpayer’s immediate family, or the person directly responsible for filing the return when such illness or hospitalization interferes with the filing of a return within 90 days of the date of the demand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return is filed but erroneously mailed with adequate postage to the Internal Revenue Service, another state agency, or a local government agency and the taxpayer provides proof of timely mailing with adequate postage. The taxpayer must provide competent evidence of the mailing as stated in Iowa Code section </w:t>
      </w:r>
      <w:hyperlink r:id="rId42">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appeal of a department action, other than the demand letter, contesting the filing requirement of the return(s) stated in the demand letter was filed before the date stated in the letter pursuant to </w:t>
      </w:r>
      <w:hyperlink r:id="rId43">
        <w:r>
          <w:rPr>
            <w:rStyle w:val="Hyperlink"/>
            <w:rFonts w:ascii="Times New Roman" w:hAnsi="Times New Roman"/>
            <w:b w:val="false"/>
            <w:i w:val="false"/>
            <w:color w:val="000000"/>
            <w:sz w:val="22"/>
          </w:rPr>
          <w:t>subparagraph 10.9(1)</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good reason within the discretion of the department, if the taxpayer has mutually agreed, in writing, with the department to file the required return(s) within a reasonable period of time beyond the date stated in the letter pursuant to </w:t>
      </w:r>
      <w:hyperlink r:id="rId44">
        <w:r>
          <w:rPr>
            <w:rStyle w:val="Hyperlink"/>
            <w:rFonts w:ascii="Times New Roman" w:hAnsi="Times New Roman"/>
            <w:b w:val="false"/>
            <w:i w:val="false"/>
            <w:color w:val="000000"/>
            <w:sz w:val="22"/>
          </w:rPr>
          <w:t>subparagraph 10.9(1)</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Subsequent issuance. </w:t>
      </w:r>
      <w:r>
        <w:rPr>
          <w:rFonts w:ascii="Times New Roman" w:hAnsi="Times New Roman"/>
          <w:b w:val="false"/>
          <w:i w:val="false"/>
          <w:color w:val="000000"/>
          <w:sz w:val="22"/>
        </w:rPr>
        <w:t>The department may issue a new demand letter for the same filing obligation if the taxpayer continues to fail to file after the waiver is granted.</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X fails to file a return. The department sends X a failure to file demand letter pursuant to subrule 10.9(1). X fails to file the return within 90 days of the date of the demand letter. X is assessed a $1,000 penalty. X is still required to file the return.</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Y fails to file a return. The department sends Y a failure to file demand letter under subrule 10.9(1). Y fails to file the return within 90 days of the date of the demand letter. Y is assessed a $1,000 penalty. Y demonstrates to the department that Y was in the hospital and that the hospitalization interfered with Y’s filing of the return within 90 days of the demand letter. The department waives the $1,000 penalty. Y is still required to file the return.</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Same facts as Example 2. After receiving the good reason waiver, Y does not file the return. The department issues a new failure to file demand letter under subrule 10.9(1) for the same return that the department sought to be filed in Example 2. Y fails to file the return within 90 days of the date of the second demand letter. Y is assessed a $1,000 penalty. Y is no longer hospitalized and has no other good reason pursuant to paragraph 10.9(2)</w:t>
      </w:r>
      <w:r>
        <w:rPr>
          <w:rFonts w:ascii="Times New Roman" w:hAnsi="Times New Roman"/>
          <w:b w:val="false"/>
          <w:i/>
          <w:color w:val="000000"/>
          <w:sz w:val="22"/>
        </w:rPr>
        <w:t>“b.”</w:t>
      </w:r>
      <w:r>
        <w:rPr>
          <w:rFonts w:ascii="Times New Roman" w:hAnsi="Times New Roman"/>
          <w:b w:val="false"/>
          <w:i w:val="false"/>
          <w:color w:val="000000"/>
          <w:sz w:val="22"/>
        </w:rPr>
        <w:t xml:space="preserve"> The $1,000 penalty is not waived. A good reason waiver for the first demand letter does not permanently relieve Y from filing the return. Granting the waiver for a good reason for the first demand letter does not prevent the department from issuing a new demand letter for the same filing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color w:val="000000"/>
          <w:sz w:val="22"/>
        </w:rPr>
        <w:t xml:space="preserve">Rescission. </w:t>
      </w:r>
      <w:r>
        <w:rPr>
          <w:rFonts w:ascii="Times New Roman" w:hAnsi="Times New Roman"/>
          <w:b w:val="false"/>
          <w:i w:val="false"/>
          <w:color w:val="000000"/>
          <w:sz w:val="22"/>
        </w:rPr>
        <w:t xml:space="preserve">The department may rescind the demand letter in writing any time before the penalty is assessed under Iowa Code section </w:t>
      </w:r>
      <w:hyperlink r:id="rId45">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 xml:space="preserve"> if the taxpayer demonstrates to the department’s satisfaction that the taxpayer has no Iowa return filing requirement or that the filing requirement has been met. The taxpayer shall have the burden to prove by a preponderance of the evidence that no filing obligation exists. The department may also rescind the demand letter if the taxpayer proves a good reason exists as described in </w:t>
      </w:r>
      <w:hyperlink r:id="rId46">
        <w:r>
          <w:rPr>
            <w:rStyle w:val="Hyperlink"/>
            <w:rFonts w:ascii="Times New Roman" w:hAnsi="Times New Roman"/>
            <w:b w:val="false"/>
            <w:i w:val="false"/>
            <w:color w:val="000000"/>
            <w:sz w:val="22"/>
          </w:rPr>
          <w:t>paragraph 10.9(2)</w:t>
        </w:r>
        <w:r>
          <w:rPr>
            <w:rFonts w:ascii="Times New Roman" w:hAnsi="Times New Roman"/>
            <w:b w:val="false"/>
            <w:i/>
            <w:color w:val="000000"/>
            <w:sz w:val="22"/>
          </w:rPr>
          <w:t>“b”</w:t>
        </w:r>
      </w:hyperlink>
      <w:r>
        <w:rPr>
          <w:rFonts w:ascii="Times New Roman" w:hAnsi="Times New Roman"/>
          <w:b w:val="false"/>
          <w:i w:val="false"/>
          <w:color w:val="000000"/>
          <w:sz w:val="22"/>
        </w:rPr>
        <w:t xml:space="preserve"> that prevents the taxpayer from filing the return and the taxpayer has mutually agreed, in writing, with the department to file the required return within a reasonable period of time. The department may issue a new demand letter for the same filing obligation if the taxpayer continues to fail to file after the reasonable period of time mutually agreed to by the taxpayer and the department due to proof of a good reason has expired or if, after the department previously determined the taxpayer had no filing requirement, the department obtains additional information that shows the taxpayer does have a filing requirement.</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Z fails to file a return and receives a demand letter. Z presents proof to the department that Z has no filing requirement. In response to this information, the department rescinds the demand letter. Z does not need to file the return within 90 days, and the department does not impose a $1,000 penalty on Z.</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Same facts as Example 4. After the department rescinds the demand letter, the department receives new information showing Z is required to file a return. The department can send Z a new demand letter for the same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608</w:t>
      </w:r>
      <w:r>
        <w:rPr>
          <w:rFonts w:ascii="Times New Roman" w:hAnsi="Times New Roman"/>
          <w:b w:val="false"/>
          <w:i w:val="false"/>
          <w:color w:val="000000"/>
          <w:sz w:val="22"/>
        </w:rPr>
        <w:t>, section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6566C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701—10.10</w:t>
      </w:r>
      <w:r>
        <w:rPr>
          <w:rFonts w:ascii="Times New Roman" w:hAnsi="Times New Roman"/>
          <w:b w:val="false"/>
          <w:i w:val="false"/>
          <w:color w:val="000000"/>
          <w:sz w:val="22"/>
        </w:rPr>
        <w:t xml:space="preserve"> to </w:t>
      </w:r>
      <w:r>
        <w:rPr>
          <w:rFonts w:ascii="Times New Roman" w:hAnsi="Times New Roman"/>
          <w:b/>
          <w:i w:val="false"/>
          <w:color w:val="000000"/>
          <w:sz w:val="22"/>
        </w:rPr>
        <w:t>10.70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RETAIL SALES</w:t>
      </w:r>
    </w:p>
    <w:p>
      <w:pPr>
        <w:spacing w:before="0" w:after="0"/>
        <w:ind w:left="120"/>
        <w:jc w:val="center"/>
      </w:pPr>
      <w:r>
        <w:rPr>
          <w:rFonts w:ascii="Times New Roman" w:hAnsi="Times New Roman"/>
          <w:b w:val="false"/>
          <w:i w:val="false"/>
          <w:color w:val="000000"/>
          <w:sz w:val="14"/>
        </w:rPr>
        <w:t>[Prior to 1/23/91, see 701—12.10(422,423) and 12.11(422, 423)]</w:t>
      </w:r>
    </w:p>
    <w:p>
      <w:pPr>
        <w:pBdr>
          <w:top w:space="10"/>
        </w:pBdr>
        <w:spacing w:before="0" w:after="0"/>
        <w:ind w:left="120"/>
        <w:jc w:val="center"/>
      </w:pPr>
      <w:r>
        <w:rPr>
          <w:rFonts w:ascii="Times New Roman" w:hAnsi="Times New Roman"/>
          <w:b w:val="false"/>
          <w:i w:val="false"/>
          <w:color w:val="000000"/>
          <w:sz w:val="16"/>
        </w:rPr>
        <w:t>USE</w:t>
      </w:r>
    </w:p>
    <w:p>
      <w:pPr>
        <w:spacing w:before="0" w:after="0"/>
        <w:ind w:left="120"/>
        <w:jc w:val="center"/>
      </w:pPr>
      <w:r>
        <w:rPr>
          <w:rFonts w:ascii="Times New Roman" w:hAnsi="Times New Roman"/>
          <w:b w:val="false"/>
          <w:i w:val="false"/>
          <w:color w:val="000000"/>
          <w:sz w:val="14"/>
        </w:rPr>
        <w:t>[Prior to 1/23/91, see 701—30.10(423)]</w:t>
      </w:r>
    </w:p>
    <w:p>
      <w:pPr>
        <w:pBdr>
          <w:top w:space="10"/>
        </w:pBdr>
        <w:spacing w:before="0" w:after="0"/>
        <w:ind w:left="120"/>
        <w:jc w:val="center"/>
      </w:pPr>
      <w:r>
        <w:rPr>
          <w:rFonts w:ascii="Times New Roman" w:hAnsi="Times New Roman"/>
          <w:b w:val="false"/>
          <w:i w:val="false"/>
          <w:color w:val="000000"/>
          <w:sz w:val="16"/>
        </w:rPr>
        <w:t>INDIVIDUAL INCOME</w:t>
      </w:r>
    </w:p>
    <w:p>
      <w:pPr>
        <w:spacing w:before="0" w:after="0"/>
        <w:ind w:left="120"/>
        <w:jc w:val="center"/>
      </w:pPr>
      <w:r>
        <w:rPr>
          <w:rFonts w:ascii="Times New Roman" w:hAnsi="Times New Roman"/>
          <w:b w:val="false"/>
          <w:i w:val="false"/>
          <w:color w:val="000000"/>
          <w:sz w:val="14"/>
        </w:rPr>
        <w:t>[Prior to 1/23/91, see 44.1(422), 44.3(422), 44.7(422) and 44.8(422)]</w:t>
      </w:r>
    </w:p>
    <w:p>
      <w:pPr>
        <w:pBdr>
          <w:top w:space="10"/>
        </w:pBdr>
        <w:spacing w:before="0" w:after="0"/>
        <w:ind w:left="120"/>
        <w:jc w:val="center"/>
      </w:pPr>
      <w:r>
        <w:rPr>
          <w:rFonts w:ascii="Times New Roman" w:hAnsi="Times New Roman"/>
          <w:b w:val="false"/>
          <w:i w:val="false"/>
          <w:color w:val="000000"/>
          <w:sz w:val="16"/>
        </w:rPr>
        <w:t>WITHHOLDING</w:t>
      </w:r>
    </w:p>
    <w:p>
      <w:pPr>
        <w:spacing w:before="0" w:after="0"/>
        <w:ind w:left="120"/>
        <w:jc w:val="center"/>
      </w:pPr>
      <w:r>
        <w:rPr>
          <w:rFonts w:ascii="Times New Roman" w:hAnsi="Times New Roman"/>
          <w:b w:val="false"/>
          <w:i w:val="false"/>
          <w:color w:val="000000"/>
          <w:sz w:val="14"/>
        </w:rPr>
        <w:t>[Prior to 1/23/91, see 701—46.5(422)]</w:t>
      </w:r>
    </w:p>
    <w:p>
      <w:pPr>
        <w:pBdr>
          <w:top w:space="10"/>
        </w:pBdr>
        <w:spacing w:before="0" w:after="0"/>
        <w:ind w:left="120"/>
        <w:jc w:val="center"/>
      </w:pPr>
      <w:r>
        <w:rPr>
          <w:rFonts w:ascii="Times New Roman" w:hAnsi="Times New Roman"/>
          <w:b w:val="false"/>
          <w:i w:val="false"/>
          <w:color w:val="000000"/>
          <w:sz w:val="16"/>
        </w:rPr>
        <w:t>CORPORATE</w:t>
      </w:r>
    </w:p>
    <w:p>
      <w:pPr>
        <w:spacing w:before="0" w:after="0"/>
        <w:ind w:left="120"/>
        <w:jc w:val="center"/>
      </w:pPr>
      <w:r>
        <w:rPr>
          <w:rFonts w:ascii="Times New Roman" w:hAnsi="Times New Roman"/>
          <w:b w:val="false"/>
          <w:i w:val="false"/>
          <w:color w:val="000000"/>
          <w:sz w:val="14"/>
        </w:rPr>
        <w:t>[Prior to 1/23/91, see subrule 701—52.5(3) and rule 701—52.10(422)]</w:t>
      </w:r>
    </w:p>
    <w:p>
      <w:pPr>
        <w:pBdr>
          <w:top w:space="10"/>
        </w:pBdr>
        <w:spacing w:before="0" w:after="0"/>
        <w:ind w:left="120"/>
        <w:jc w:val="center"/>
      </w:pPr>
      <w:r>
        <w:rPr>
          <w:rFonts w:ascii="Times New Roman" w:hAnsi="Times New Roman"/>
          <w:b w:val="false"/>
          <w:i w:val="false"/>
          <w:color w:val="000000"/>
          <w:sz w:val="16"/>
        </w:rPr>
        <w:t>FINANCIAL INSTITUTIONS</w:t>
      </w:r>
    </w:p>
    <w:p>
      <w:pPr>
        <w:spacing w:before="0" w:after="0"/>
        <w:ind w:left="120"/>
        <w:jc w:val="center"/>
      </w:pPr>
      <w:r>
        <w:rPr>
          <w:rFonts w:ascii="Times New Roman" w:hAnsi="Times New Roman"/>
          <w:b w:val="false"/>
          <w:i w:val="false"/>
          <w:color w:val="000000"/>
          <w:sz w:val="14"/>
        </w:rPr>
        <w:t>[Prior to 1/23/91, see 701—58.6(422)]</w:t>
      </w:r>
    </w:p>
    <w:p>
      <w:pPr>
        <w:pBdr>
          <w:top w:space="10"/>
        </w:pBdr>
        <w:spacing w:before="0" w:after="0"/>
        <w:ind w:left="120"/>
        <w:jc w:val="center"/>
      </w:pPr>
      <w:r>
        <w:rPr>
          <w:rFonts w:ascii="Times New Roman" w:hAnsi="Times New Roman"/>
          <w:b w:val="false"/>
          <w:i w:val="false"/>
          <w:color w:val="000000"/>
          <w:sz w:val="16"/>
        </w:rPr>
        <w:t>MOTOR FUEL</w:t>
      </w:r>
    </w:p>
    <w:p>
      <w:pPr>
        <w:spacing w:before="0" w:after="0"/>
        <w:ind w:left="120"/>
        <w:jc w:val="center"/>
      </w:pPr>
      <w:r>
        <w:rPr>
          <w:rFonts w:ascii="Times New Roman" w:hAnsi="Times New Roman"/>
          <w:b w:val="false"/>
          <w:i w:val="false"/>
          <w:color w:val="000000"/>
          <w:sz w:val="14"/>
        </w:rPr>
        <w:t>[Prior to 1/23/91, see 701—63.8(324) and 63.10(324)]</w:t>
      </w:r>
    </w:p>
    <w:p>
      <w:pPr>
        <w:spacing w:before="0" w:after="0"/>
        <w:ind w:left="120"/>
        <w:jc w:val="both"/>
      </w:pPr>
      <w:r>
        <w:rPr>
          <w:rFonts w:ascii="Times New Roman" w:hAnsi="Times New Roman"/>
          <w:b/>
          <w:i w:val="false"/>
          <w:color w:val="000000"/>
          <w:sz w:val="22"/>
        </w:rPr>
        <w:t>701—10.71</w:t>
      </w:r>
      <w:r>
        <w:rPr>
          <w:rFonts w:ascii="Times New Roman" w:hAnsi="Times New Roman"/>
          <w:b/>
          <w:i w:val="false"/>
          <w:color w:val="000000"/>
          <w:sz w:val="22"/>
        </w:rPr>
        <w:t xml:space="preserve">(452A) </w:t>
      </w:r>
      <w:r>
        <w:rPr>
          <w:rFonts w:ascii="Times New Roman" w:hAnsi="Times New Roman"/>
          <w:b/>
          <w:i w:val="false"/>
          <w:color w:val="000000"/>
          <w:sz w:val="22"/>
        </w:rPr>
        <w:t xml:space="preserve">Penalty and enforcement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10.71(1)</w:t>
      </w:r>
      <w:r>
        <w:rPr>
          <w:rFonts w:ascii="Times New Roman" w:hAnsi="Times New Roman"/>
          <w:b w:val="false"/>
          <w:i w:val="false"/>
          <w:color w:val="000000"/>
          <w:sz w:val="22"/>
        </w:rPr>
        <w:t> </w:t>
      </w:r>
      <w:r>
        <w:rPr>
          <w:rFonts w:ascii="Times New Roman" w:hAnsi="Times New Roman"/>
          <w:b w:val="false"/>
          <w:i/>
          <w:color w:val="000000"/>
          <w:sz w:val="22"/>
        </w:rPr>
        <w:t xml:space="preserve">Illegal use of dyed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illegal use of dyed fuel in the supply tank of a motor vehicle shall result in a civil penalty assessed against the owner or operator of the motor vehicle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$500 penalty for the first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$1,000 penalty for a second violation within three years of the first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$2,000 penalty for third and subsequent violations within three years of the first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subrule, if multiple vehicles are discovered to be in violation of this subrule during one inspection, each vehicle is considered a separate first violation. For example, if three vehicles are discovered to be in violation during one inspection, the result is three $500 penalties or $1,500. On the other hand, if three vehicles owned by the same taxpayer are discovered to be in violation during three separate inspections, the first inspection would result in a $500 penalty, the second inspection would result in a $1,000 penalty, and the third inspection would result in a $2,000 penalty. If one vehicle is discovered to be in violation during the first inspection, resulting in a $500 penalty, but two vehicles are discovered to be in violation in a second inspection, the result of the second inspection would be two $1,000 penalties, or $2,000 total.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10.71(2)</w:t>
      </w:r>
      <w:r>
        <w:rPr>
          <w:rFonts w:ascii="Times New Roman" w:hAnsi="Times New Roman"/>
          <w:b w:val="false"/>
          <w:i w:val="false"/>
          <w:color w:val="000000"/>
          <w:sz w:val="22"/>
        </w:rPr>
        <w:t> </w:t>
      </w:r>
      <w:r>
        <w:rPr>
          <w:rFonts w:ascii="Times New Roman" w:hAnsi="Times New Roman"/>
          <w:b w:val="false"/>
          <w:i/>
          <w:color w:val="000000"/>
          <w:sz w:val="22"/>
        </w:rPr>
        <w:t xml:space="preserve">Illegal importation of untaxed fuel. </w:t>
      </w:r>
      <w:r>
        <w:rPr>
          <w:rFonts w:ascii="Times New Roman" w:hAnsi="Times New Roman"/>
          <w:b w:val="false"/>
          <w:i w:val="false"/>
          <w:color w:val="000000"/>
          <w:sz w:val="22"/>
        </w:rPr>
        <w:t>A person who illegally imports motor fuel or undyed special fuel without a valid importer’s license or supplier’s license shall be assessed a civil penalty as stated below. However, the owner or operator of the importing vehicle shall not be guilty of violating the illegal import provision if it is shown by the owner or operator that the owner or operator reasonably did not know or reasonably should not have known of the illegal importation.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first violation, the importing vehicle shall be detained and a penalty of $4,000 shall be paid before the vehicle will be released. The owner or operator of the importing vehicle or the owner of the fuel may be held liable for payment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second violation, the importing vehicle shall be detained and a penalty of $10,000 shall be paid before the vehicle will be released. The owner or operator of the importing vehicle or the owner of the fuel may be held liable to pay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third and subsequent violations, the importing vehicle and the fuel shall be seized and a penalty of $20,000 shall be paid before the vehicle will be released. The owner or operator of the importing vehicle or the owner of the fuel may be held liable to pay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of the importing vehicle or the owner of the fuel fails to pay the tax and penalty for a first or second offense, the importing vehicle and the fuel may be seized. The Iowa department of revenue, the Iowa department of transportation, or any peace officer, at the request of either department, may seize the vehicle and the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operator or owner of the importing vehicle or the owner of the fuel moves the vehicle or the fuel after the vehicle has been detained and a sticker has been placed on the vehicle stating that “this vehicle cannot be moved until the tax, penalty, and interest have been paid to the department of revenue,” an additional penalty of $10,000 shall be assessed against the operator or owner of the importing vehicle or the owner of the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10.71(3)</w:t>
      </w:r>
      <w:r>
        <w:rPr>
          <w:rFonts w:ascii="Times New Roman" w:hAnsi="Times New Roman"/>
          <w:b w:val="false"/>
          <w:i w:val="false"/>
          <w:color w:val="000000"/>
          <w:sz w:val="22"/>
        </w:rPr>
        <w:t> </w:t>
      </w:r>
      <w:r>
        <w:rPr>
          <w:rFonts w:ascii="Times New Roman" w:hAnsi="Times New Roman"/>
          <w:b w:val="false"/>
          <w:i/>
          <w:color w:val="000000"/>
          <w:sz w:val="22"/>
        </w:rPr>
        <w:t xml:space="preserve">Improper receipt of fuel credit or refund. </w:t>
      </w:r>
      <w:r>
        <w:rPr>
          <w:rFonts w:ascii="Times New Roman" w:hAnsi="Times New Roman"/>
          <w:b w:val="false"/>
          <w:i w:val="false"/>
          <w:color w:val="000000"/>
          <w:sz w:val="22"/>
        </w:rPr>
        <w:t xml:space="preserve">If a person files an incorrect refund claim, in addition to the amount of the excess claim, a penalty of 10 percent shall be added to the amount by which the amount claimed and refunded exceeds the amount actually due and shall be paid to the department. If a person knowingly files a fraudulent refund claim with the intent to evade the tax, the penalty shall be 75 percent in lieu of the 10 percent. The person shall also pay interest on the excess refunded at the rate per month specified in Iowa Code section </w:t>
      </w:r>
      <w:hyperlink r:id="rId48">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counting each fraction of a month as an entire month, computed from the date the refund was issued to the date the excess refund is repaid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10.71(4)</w:t>
      </w:r>
      <w:r>
        <w:rPr>
          <w:rFonts w:ascii="Times New Roman" w:hAnsi="Times New Roman"/>
          <w:b w:val="false"/>
          <w:i w:val="false"/>
          <w:color w:val="000000"/>
          <w:sz w:val="22"/>
        </w:rPr>
        <w:t> </w:t>
      </w:r>
      <w:r>
        <w:rPr>
          <w:rFonts w:ascii="Times New Roman" w:hAnsi="Times New Roman"/>
          <w:b w:val="false"/>
          <w:i/>
          <w:color w:val="000000"/>
          <w:sz w:val="22"/>
        </w:rPr>
        <w:t xml:space="preserve">Illegal heating of fuel. </w:t>
      </w:r>
      <w:r>
        <w:rPr>
          <w:rFonts w:ascii="Times New Roman" w:hAnsi="Times New Roman"/>
          <w:b w:val="false"/>
          <w:i w:val="false"/>
          <w:color w:val="000000"/>
          <w:sz w:val="22"/>
        </w:rPr>
        <w:t>The deliberate heating of taxable motor fuel or special fuel by dealers prior to consumer sale is a simple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10.71(5)</w:t>
      </w:r>
      <w:r>
        <w:rPr>
          <w:rFonts w:ascii="Times New Roman" w:hAnsi="Times New Roman"/>
          <w:b w:val="false"/>
          <w:i w:val="false"/>
          <w:color w:val="000000"/>
          <w:sz w:val="22"/>
        </w:rPr>
        <w:t> </w:t>
      </w:r>
      <w:r>
        <w:rPr>
          <w:rFonts w:ascii="Times New Roman" w:hAnsi="Times New Roman"/>
          <w:b w:val="false"/>
          <w:i/>
          <w:color w:val="000000"/>
          <w:sz w:val="22"/>
        </w:rPr>
        <w:t xml:space="preserve">Prevention of inspection. </w:t>
      </w:r>
      <w:r>
        <w:rPr>
          <w:rFonts w:ascii="Times New Roman" w:hAnsi="Times New Roman"/>
          <w:b w:val="false"/>
          <w:i w:val="false"/>
          <w:color w:val="000000"/>
          <w:sz w:val="22"/>
        </w:rPr>
        <w:t>The Iowa department of revenue or the Iowa department of transportation may conduct inspections for coloration, markers, and shipping papers at any place where taxable fuel is or may be loaded into transport vehicles, produced, or stored. Any attempts by a person to prevent, stop, or delay an inspection of fuel or shipping papers by authorized personnel shall be subject to a civil penalty of not more than $2,000 per occurrence. Any law enforcement officer requested by the Iowa department of revenue or Iowa department of transportation may physically inspect, examine, or otherwise search any tank, fuel supply tank of a vehicle, reservoir, or other container that can or may be used for the production, storage, or transportation of any type of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10.71(6)</w:t>
      </w:r>
      <w:r>
        <w:rPr>
          <w:rFonts w:ascii="Times New Roman" w:hAnsi="Times New Roman"/>
          <w:b w:val="false"/>
          <w:i w:val="false"/>
          <w:color w:val="000000"/>
          <w:sz w:val="22"/>
        </w:rPr>
        <w:t> </w:t>
      </w:r>
      <w:r>
        <w:rPr>
          <w:rFonts w:ascii="Times New Roman" w:hAnsi="Times New Roman"/>
          <w:b w:val="false"/>
          <w:i/>
          <w:color w:val="000000"/>
          <w:sz w:val="22"/>
        </w:rPr>
        <w:t xml:space="preserve">Failure to conspicuously label a fuel pump. </w:t>
      </w:r>
      <w:r>
        <w:rPr>
          <w:rFonts w:ascii="Times New Roman" w:hAnsi="Times New Roman"/>
          <w:b w:val="false"/>
          <w:i w:val="false"/>
          <w:color w:val="000000"/>
          <w:sz w:val="22"/>
        </w:rPr>
        <w:t>A retailer who does not conspicuously label a pump or other delivery facility as required by the Internal Revenue Service, that dispenses dyed diesel fuel so as to notify customers that it contains dyed fuel, shall pay to the department of revenue a penalty of $100 per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10.71(7)</w:t>
      </w:r>
      <w:r>
        <w:rPr>
          <w:rFonts w:ascii="Times New Roman" w:hAnsi="Times New Roman"/>
          <w:b w:val="false"/>
          <w:i w:val="false"/>
          <w:color w:val="000000"/>
          <w:sz w:val="22"/>
        </w:rPr>
        <w:t> </w:t>
      </w:r>
      <w:r>
        <w:rPr>
          <w:rFonts w:ascii="Times New Roman" w:hAnsi="Times New Roman"/>
          <w:b w:val="false"/>
          <w:i/>
          <w:color w:val="000000"/>
          <w:sz w:val="22"/>
        </w:rPr>
        <w:t xml:space="preserve">False or fraudulent return. </w:t>
      </w:r>
      <w:r>
        <w:rPr>
          <w:rFonts w:ascii="Times New Roman" w:hAnsi="Times New Roman"/>
          <w:b w:val="false"/>
          <w:i w:val="false"/>
          <w:color w:val="000000"/>
          <w:sz w:val="22"/>
        </w:rPr>
        <w:t>Any person, including an officer of a corporation or a manager of a limited liability company, who is required to make, render, sign, or verify any report or return required by this chapter and who makes a false or fraudulent report, or who fails to file a report or return with the intent to evade the tax, shall be guilty of a fraudulent practice. Any person who aids, abets, or assists another person in making any false or fraudulent return or false statement in any return with the intent to evade payment of tax shall be guilty of a fraudulent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10.71(8)</w:t>
      </w:r>
      <w:r>
        <w:rPr>
          <w:rFonts w:ascii="Times New Roman" w:hAnsi="Times New Roman"/>
          <w:b w:val="false"/>
          <w:i w:val="false"/>
          <w:color w:val="000000"/>
          <w:sz w:val="22"/>
        </w:rPr>
        <w:t> </w:t>
      </w:r>
      <w:r>
        <w:rPr>
          <w:rFonts w:ascii="Times New Roman" w:hAnsi="Times New Roman"/>
          <w:b w:val="false"/>
          <w:i/>
          <w:color w:val="000000"/>
          <w:sz w:val="22"/>
        </w:rPr>
        <w:t xml:space="preserve">Violation of a distributor’s and dealer’s right to blend conventional blendstock for oxygenate blending, gasoline, or diesel fuel and biofuel. </w:t>
      </w:r>
      <w:r>
        <w:rPr>
          <w:rFonts w:ascii="Times New Roman" w:hAnsi="Times New Roman"/>
          <w:b w:val="false"/>
          <w:i w:val="false"/>
          <w:color w:val="000000"/>
          <w:sz w:val="22"/>
        </w:rPr>
        <w:t xml:space="preserve">A refiner, supplier, terminal operator, or terminal owner, as defined in Iowa Code section </w:t>
      </w:r>
      <w:hyperlink r:id="rId49">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who violates a distributor’s or dealer’s right to blend conventional blendstock for oxygenate blending, gasoline, or diesel fuel and biofuel, as described in Iowa Code section </w:t>
      </w:r>
      <w:hyperlink r:id="rId50">
        <w:r>
          <w:rPr>
            <w:rStyle w:val="Hyperlink"/>
            <w:rFonts w:ascii="Times New Roman" w:hAnsi="Times New Roman"/>
            <w:b w:val="false"/>
            <w:i w:val="false"/>
            <w:color w:val="000000"/>
            <w:sz w:val="22"/>
          </w:rPr>
          <w:t>452A.6A</w:t>
        </w:r>
      </w:hyperlink>
      <w:r>
        <w:rPr>
          <w:rFonts w:ascii="Times New Roman" w:hAnsi="Times New Roman"/>
          <w:b w:val="false"/>
          <w:i w:val="false"/>
          <w:color w:val="000000"/>
          <w:sz w:val="22"/>
        </w:rPr>
        <w:t>, is subject to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Suspected violations should be reported to the motor fuel examination section of the department. Supporting documentation should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investigate to determine whether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 violation has occurred, a civil penalty of $10,000 per violation will be assessed against the violator. Each day that a violation continues is a separate violation.</w:t>
      </w:r>
    </w:p>
    <w:p>
      <w:pPr>
        <w:spacing w:before="0" w:after="0"/>
        <w:ind w:left="120"/>
        <w:jc w:val="both"/>
      </w:pPr>
      <w:r>
        <w:rPr>
          <w:rFonts w:ascii="Times New Roman" w:hAnsi="Times New Roman"/>
          <w:b w:val="false"/>
          <w:i w:val="false"/>
          <w:color w:val="000000"/>
          <w:sz w:val="22"/>
        </w:rPr>
        <w:t xml:space="preserve">For more information on the blending rights of distributors and dealers, see </w:t>
      </w:r>
      <w:hyperlink r:id="rId51">
        <w:r>
          <w:rPr>
            <w:rStyle w:val="Hyperlink"/>
            <w:rFonts w:ascii="Times New Roman" w:hAnsi="Times New Roman"/>
            <w:b w:val="false"/>
            <w:i w:val="false"/>
            <w:color w:val="000000"/>
            <w:sz w:val="22"/>
          </w:rPr>
          <w:t>701—260.19</w:t>
        </w:r>
      </w:hyperlink>
      <w:r>
        <w:rPr>
          <w:rFonts w:ascii="Times New Roman" w:hAnsi="Times New Roman"/>
          <w:b w:val="false"/>
          <w:i w:val="false"/>
          <w:color w:val="000000"/>
          <w:sz w:val="22"/>
        </w:rPr>
        <w:t>(452A).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452A.6A</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452A.74A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8225B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1442C</w:t>
      </w:r>
      <w:r>
        <w:rPr>
          <w:rFonts w:ascii="Times New Roman" w:hAnsi="Times New Roman"/>
          <w:b w:val="false"/>
          <w:i w:val="false"/>
          <w:color w:val="000000"/>
          <w:sz w:val="16"/>
        </w:rPr>
        <w:t>, IAB 4/30/14, effective 6/4/14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701—10.72</w:t>
      </w:r>
      <w:r>
        <w:rPr>
          <w:rFonts w:ascii="Times New Roman" w:hAnsi="Times New Roman"/>
          <w:b/>
          <w:i w:val="false"/>
          <w:color w:val="000000"/>
          <w:sz w:val="22"/>
        </w:rPr>
        <w:t xml:space="preserve">(452A) </w:t>
      </w:r>
      <w:r>
        <w:rPr>
          <w:rFonts w:ascii="Times New Roman" w:hAnsi="Times New Roman"/>
          <w:b/>
          <w:i w:val="false"/>
          <w:color w:val="000000"/>
          <w:sz w:val="22"/>
        </w:rPr>
        <w:t xml:space="preserve">Interest. </w:t>
      </w:r>
      <w:r>
        <w:rPr>
          <w:rFonts w:ascii="Times New Roman" w:hAnsi="Times New Roman"/>
          <w:b w:val="false"/>
          <w:i w:val="false"/>
          <w:color w:val="000000"/>
          <w:sz w:val="22"/>
        </w:rPr>
        <w:t xml:space="preserve">Interest, based on the tax due, shall be assessed against the taxpayer for each month such tax remains unpaid. The interest shall accrue from the date the return was required to be filed. Each fraction of a month shall be considered a full month for the computation of interest. See rule </w:t>
      </w:r>
      <w:hyperlink r:id="rId55">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(421) for the statutory interest rate commencing on or after January 1, 1982.</w:t>
      </w:r>
    </w:p>
    <w:p>
      <w:pPr>
        <w:spacing w:before="0" w:after="0"/>
        <w:ind w:left="120"/>
        <w:jc w:val="both"/>
      </w:pPr>
      <w:r>
        <w:rPr>
          <w:rFonts w:ascii="Times New Roman" w:hAnsi="Times New Roman"/>
          <w:b w:val="false"/>
          <w:i w:val="false"/>
          <w:color w:val="000000"/>
          <w:sz w:val="22"/>
        </w:rPr>
        <w:t xml:space="preserve">Refunds on reports or returns filed on or after July 1, 1997, will accrue interest beginning on the first day of the second calendar month following the date of payment or the date the return was filed or due to be filed, whichever is later, at the rate in effect under Iowa Code section </w:t>
      </w:r>
      <w:hyperlink r:id="rId56">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counting each fraction of a month as an entire month. Claims for refund filed under Iowa Code sections </w:t>
      </w:r>
      <w:hyperlink r:id="rId57">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452A.21</w:t>
        </w:r>
      </w:hyperlink>
      <w:r>
        <w:rPr>
          <w:rFonts w:ascii="Times New Roman" w:hAnsi="Times New Roman"/>
          <w:b w:val="false"/>
          <w:i w:val="false"/>
          <w:color w:val="000000"/>
          <w:sz w:val="22"/>
        </w:rPr>
        <w:t xml:space="preserve"> will accrue interest beginning with the first day of the second calendar month following the date the refund claim is received by the department. See rule </w:t>
      </w:r>
      <w:hyperlink r:id="rId59">
        <w:r>
          <w:rPr>
            <w:rStyle w:val="Hyperlink"/>
            <w:rFonts w:ascii="Times New Roman" w:hAnsi="Times New Roman"/>
            <w:b w:val="false"/>
            <w:i w:val="false"/>
            <w:color w:val="000000"/>
            <w:sz w:val="22"/>
          </w:rPr>
          <w:t>701—10.3</w:t>
        </w:r>
      </w:hyperlink>
      <w:r>
        <w:rPr>
          <w:rFonts w:ascii="Times New Roman" w:hAnsi="Times New Roman"/>
          <w:b w:val="false"/>
          <w:i w:val="false"/>
          <w:color w:val="000000"/>
          <w:sz w:val="22"/>
        </w:rPr>
        <w:t>(422,450,452A).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701—10.73</w:t>
      </w:r>
      <w:r>
        <w:rPr>
          <w:rFonts w:ascii="Times New Roman" w:hAnsi="Times New Roman"/>
          <w:b w:val="false"/>
          <w:i w:val="false"/>
          <w:color w:val="000000"/>
          <w:sz w:val="22"/>
        </w:rPr>
        <w:t xml:space="preserve"> to </w:t>
      </w:r>
      <w:r>
        <w:rPr>
          <w:rFonts w:ascii="Times New Roman" w:hAnsi="Times New Roman"/>
          <w:b/>
          <w:i w:val="false"/>
          <w:color w:val="000000"/>
          <w:sz w:val="22"/>
        </w:rPr>
        <w:t>10.75</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CIGARETTES AND TOBACCO</w:t>
      </w:r>
    </w:p>
    <w:p>
      <w:pPr>
        <w:spacing w:before="0" w:after="0"/>
        <w:ind w:left="120"/>
        <w:jc w:val="center"/>
      </w:pPr>
      <w:r>
        <w:rPr>
          <w:rFonts w:ascii="Times New Roman" w:hAnsi="Times New Roman"/>
          <w:b w:val="false"/>
          <w:i w:val="false"/>
          <w:color w:val="000000"/>
          <w:sz w:val="14"/>
        </w:rPr>
        <w:t>[Prior to 1/23/91, see 701—81.8(98), 81.9(98), and 81.15(98)]</w:t>
      </w:r>
    </w:p>
    <w:p>
      <w:pPr>
        <w:spacing w:before="0" w:after="0"/>
        <w:ind w:left="120"/>
        <w:jc w:val="both"/>
      </w:pPr>
      <w:r>
        <w:rPr>
          <w:rFonts w:ascii="Times New Roman" w:hAnsi="Times New Roman"/>
          <w:b/>
          <w:i w:val="false"/>
          <w:color w:val="000000"/>
          <w:sz w:val="22"/>
        </w:rPr>
        <w:t>701—10.76</w:t>
      </w:r>
      <w:r>
        <w:rPr>
          <w:rFonts w:ascii="Times New Roman" w:hAnsi="Times New Roman"/>
          <w:b/>
          <w:i w:val="false"/>
          <w:color w:val="000000"/>
          <w:sz w:val="22"/>
        </w:rPr>
        <w:t xml:space="preserve">(453A)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10.76(1)</w:t>
      </w:r>
      <w:r>
        <w:rPr>
          <w:rFonts w:ascii="Times New Roman" w:hAnsi="Times New Roman"/>
          <w:b w:val="false"/>
          <w:i w:val="false"/>
          <w:color w:val="000000"/>
          <w:sz w:val="22"/>
        </w:rPr>
        <w:t> </w:t>
      </w:r>
      <w:r>
        <w:rPr>
          <w:rFonts w:ascii="Times New Roman" w:hAnsi="Times New Roman"/>
          <w:b w:val="false"/>
          <w:i/>
          <w:color w:val="000000"/>
          <w:sz w:val="22"/>
        </w:rPr>
        <w:t xml:space="preserve">Cigarettes. </w:t>
      </w:r>
      <w:r>
        <w:rPr>
          <w:rFonts w:ascii="Times New Roman" w:hAnsi="Times New Roman"/>
          <w:b w:val="false"/>
          <w:i w:val="false"/>
          <w:color w:val="000000"/>
          <w:sz w:val="22"/>
        </w:rPr>
        <w:t>The following is a list of offenses which subject the violator to a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failure of a permit holder to maintain proper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sale of taxable cigarettes without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filing of a late, false or incomplete report with the intent to evade tax by a cigarette distributor, distributing agent or wholesaler;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Acting as a distributing agent without a valid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any provision of Iowa Code chapter </w:t>
      </w:r>
      <w:hyperlink r:id="rId61">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Penalties for these offenses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$200 penalty for the first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$500 penalty for a second violation within three years of the first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$1,000 penalty for a third or subsequent violation within three years of the first violation.</w:t>
      </w:r>
    </w:p>
    <w:p>
      <w:pPr>
        <w:spacing w:before="0" w:after="0"/>
        <w:ind w:left="120"/>
        <w:jc w:val="both"/>
      </w:pPr>
      <w:r>
        <w:rPr>
          <w:rFonts w:ascii="Times New Roman" w:hAnsi="Times New Roman"/>
          <w:b w:val="false"/>
          <w:i w:val="false"/>
          <w:color w:val="000000"/>
          <w:sz w:val="22"/>
        </w:rPr>
        <w:t>Penalties for possession of unstamped cigarettes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$200 penalty for the first violation if a person is in possession of more than 40 but not more than 400 unstamped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$500 penalty for the first violation if a person is in possession of more than 400 but not more than 2,000 unstamped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$1,000 penalty for the first violation if a person is in possession of more than 2,000 unstamped cigarettes for violations occurring prior to July 1, 2004. A $25 per pack penalty for the first violation if a person is in possession of more than 2,000 unstamped cigarettes for violations occurring on or after July 1,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a second violation within three years of the first violation, the penalty is $400 if a person is in possession of more than 40 but not more than 400 unstamped cigarettes; $1,000 if a person is in possession of more than 400 but not more than 2,000 unstamped cigarettes; and $2,000 if a person is in possession of more than 2,000 unstamped cigarettes for violations occurring prior to July 1, 2004. A $35 per pack penalty applies if a person is in possession of more than 2,000 unstamped cigarettes for violations occurring on or after July 1,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a third or subsequent violation within three years of the first violation, the penalty is $600 if a person is in possession of more than 40 but not more than 400 unstamped cigarettes; $1,500 if a person is in possession of more than 400 but not more than 2,000 unstamped cigarettes; and $3,000 if a person is in possession of more than 2,000 unstamped cigarettes for violations occurring prior to July 1, 2004. A $45 per pack penalty applies if a person is in possession of more than 2,000 unstamped cigarettes for violations occurring on or after July 1, 2004.</w:t>
      </w:r>
    </w:p>
    <w:p>
      <w:pPr>
        <w:spacing w:before="0" w:after="0"/>
        <w:ind w:left="120"/>
        <w:jc w:val="both"/>
      </w:pPr>
      <w:r>
        <w:rPr>
          <w:rFonts w:ascii="Times New Roman" w:hAnsi="Times New Roman"/>
          <w:b w:val="false"/>
          <w:i w:val="false"/>
          <w:color w:val="000000"/>
          <w:sz w:val="22"/>
        </w:rPr>
        <w:t xml:space="preserve">See rule </w:t>
      </w:r>
      <w:hyperlink r:id="rId62">
        <w:r>
          <w:rPr>
            <w:rStyle w:val="Hyperlink"/>
            <w:rFonts w:ascii="Times New Roman" w:hAnsi="Times New Roman"/>
            <w:b w:val="false"/>
            <w:i w:val="false"/>
            <w:color w:val="000000"/>
            <w:sz w:val="22"/>
          </w:rPr>
          <w:t>701—10.6(421)</w:t>
        </w:r>
      </w:hyperlink>
      <w:r>
        <w:rPr>
          <w:rFonts w:ascii="Times New Roman" w:hAnsi="Times New Roman"/>
          <w:b w:val="false"/>
          <w:i w:val="false"/>
          <w:color w:val="000000"/>
          <w:sz w:val="22"/>
        </w:rPr>
        <w:t xml:space="preserve"> for penalties related to failure to timely file a return, failure to timely pay the tax due, audit deficiency, and willful failure to file a return with the intent to evade the tax. If, upon audit, it is determined that any person has failed to pay at least 90 percent of the tax imposed by Iowa Code chapter </w:t>
      </w:r>
      <w:hyperlink r:id="rId63">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division I, which failure was not the result of a violation enumerated above, a penalty of 5 percent of the tax deficiency shall be imposed. This penalty is not subject to waiver for reasonable cause.</w:t>
      </w:r>
    </w:p>
    <w:p>
      <w:pPr>
        <w:spacing w:before="0" w:after="0"/>
        <w:ind w:left="120"/>
        <w:jc w:val="both"/>
      </w:pPr>
      <w:r>
        <w:rPr>
          <w:rFonts w:ascii="Times New Roman" w:hAnsi="Times New Roman"/>
          <w:b w:val="false"/>
          <w:i w:val="false"/>
          <w:color w:val="000000"/>
          <w:sz w:val="22"/>
        </w:rPr>
        <w:t xml:space="preserve">See rule </w:t>
      </w:r>
      <w:hyperlink r:id="rId64">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for statutory exceptions to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10.76(2)</w:t>
      </w:r>
      <w:r>
        <w:rPr>
          <w:rFonts w:ascii="Times New Roman" w:hAnsi="Times New Roman"/>
          <w:b w:val="false"/>
          <w:i w:val="false"/>
          <w:color w:val="000000"/>
          <w:sz w:val="22"/>
        </w:rPr>
        <w:t> </w:t>
      </w:r>
      <w:r>
        <w:rPr>
          <w:rFonts w:ascii="Times New Roman" w:hAnsi="Times New Roman"/>
          <w:b w:val="false"/>
          <w:i/>
          <w:color w:val="000000"/>
          <w:sz w:val="22"/>
        </w:rPr>
        <w:t xml:space="preserve">Tobacco. </w:t>
      </w:r>
    </w:p>
    <w:p>
      <w:pPr>
        <w:spacing w:before="0" w:after="0"/>
        <w:ind w:left="120"/>
        <w:jc w:val="both"/>
      </w:pPr>
      <w:r>
        <w:rPr>
          <w:rFonts w:ascii="Times New Roman" w:hAnsi="Times New Roman"/>
          <w:b w:val="false"/>
          <w:i w:val="false"/>
          <w:color w:val="000000"/>
          <w:sz w:val="22"/>
        </w:rPr>
        <w:t xml:space="preserve">See rule </w:t>
      </w:r>
      <w:hyperlink r:id="rId65">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(421) for penalties related to failure to timely file a return, failure to timely pay the tax due, audit deficiency, and willful failure to file a return with the intent to evade the tax.</w:t>
      </w:r>
    </w:p>
    <w:p>
      <w:pPr>
        <w:spacing w:before="0" w:after="0"/>
        <w:ind w:left="120"/>
        <w:jc w:val="both"/>
      </w:pPr>
      <w:r>
        <w:rPr>
          <w:rFonts w:ascii="Times New Roman" w:hAnsi="Times New Roman"/>
          <w:b w:val="false"/>
          <w:i w:val="false"/>
          <w:color w:val="000000"/>
          <w:sz w:val="22"/>
        </w:rPr>
        <w:t xml:space="preserve">See rule </w:t>
      </w:r>
      <w:hyperlink r:id="rId66">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for statutory exceptions to penalty.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453A.28</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453A.31</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5916C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701—10.77</w:t>
      </w:r>
      <w:r>
        <w:rPr>
          <w:rFonts w:ascii="Times New Roman" w:hAnsi="Times New Roman"/>
          <w:b/>
          <w:i w:val="false"/>
          <w:color w:val="000000"/>
          <w:sz w:val="22"/>
        </w:rPr>
        <w:t xml:space="preserve">(453A) </w:t>
      </w:r>
      <w:r>
        <w:rPr>
          <w:rFonts w:ascii="Times New Roman" w:hAnsi="Times New Roman"/>
          <w:b/>
          <w:i w:val="false"/>
          <w:color w:val="000000"/>
          <w:sz w:val="22"/>
        </w:rPr>
        <w:t xml:space="preserve">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10.77(1)</w:t>
      </w:r>
      <w:r>
        <w:rPr>
          <w:rFonts w:ascii="Times New Roman" w:hAnsi="Times New Roman"/>
          <w:b w:val="false"/>
          <w:i w:val="false"/>
          <w:color w:val="000000"/>
          <w:sz w:val="22"/>
        </w:rPr>
        <w:t> </w:t>
      </w:r>
      <w:r>
        <w:rPr>
          <w:rFonts w:ascii="Times New Roman" w:hAnsi="Times New Roman"/>
          <w:b w:val="false"/>
          <w:i/>
          <w:color w:val="000000"/>
          <w:sz w:val="22"/>
        </w:rPr>
        <w:t xml:space="preserve">Cigarettes. </w:t>
      </w:r>
      <w:r>
        <w:rPr>
          <w:rFonts w:ascii="Times New Roman" w:hAnsi="Times New Roman"/>
          <w:b w:val="false"/>
          <w:i w:val="false"/>
          <w:color w:val="000000"/>
          <w:sz w:val="22"/>
        </w:rPr>
        <w:t xml:space="preserve">There shall be assessed interest at the rate established by rule </w:t>
      </w:r>
      <w:hyperlink r:id="rId70">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 xml:space="preserve">(421) from the due date of the tax to the date of payment counting each fraction of a month as an entire month. For the purpose of computing the due date of any unpaid tax, a FIFO inventory method shall be used for cigarettes and stamps. See rule </w:t>
      </w:r>
      <w:hyperlink r:id="rId71">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(421) for examples of penalty and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10.77(2)</w:t>
      </w:r>
      <w:r>
        <w:rPr>
          <w:rFonts w:ascii="Times New Roman" w:hAnsi="Times New Roman"/>
          <w:b w:val="false"/>
          <w:i w:val="false"/>
          <w:color w:val="000000"/>
          <w:sz w:val="22"/>
        </w:rPr>
        <w:t> </w:t>
      </w:r>
      <w:r>
        <w:rPr>
          <w:rFonts w:ascii="Times New Roman" w:hAnsi="Times New Roman"/>
          <w:b w:val="false"/>
          <w:i/>
          <w:color w:val="000000"/>
          <w:sz w:val="22"/>
        </w:rPr>
        <w:t xml:space="preserve">Tobacco. </w:t>
      </w:r>
      <w:r>
        <w:rPr>
          <w:rFonts w:ascii="Times New Roman" w:hAnsi="Times New Roman"/>
          <w:b w:val="false"/>
          <w:i w:val="false"/>
          <w:color w:val="000000"/>
          <w:sz w:val="22"/>
        </w:rPr>
        <w:t xml:space="preserve">The interest rate on delinquent tobacco tax is the rate established by rule </w:t>
      </w:r>
      <w:hyperlink r:id="rId72">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 xml:space="preserve">(421) counting each fraction of a month as an entire month. If an assessment for taxes due is not allocated to any given month, the interest shall accrue from the date of assessment. See rule </w:t>
      </w:r>
      <w:hyperlink r:id="rId73">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(421) for examples of penalty and interest.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453A.28</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701—10.78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701—10.79</w:t>
      </w:r>
      <w:r>
        <w:rPr>
          <w:rFonts w:ascii="Times New Roman" w:hAnsi="Times New Roman"/>
          <w:b/>
          <w:i w:val="false"/>
          <w:color w:val="000000"/>
          <w:sz w:val="22"/>
        </w:rPr>
        <w:t xml:space="preserve">(453A) </w:t>
      </w:r>
      <w:r>
        <w:rPr>
          <w:rFonts w:ascii="Times New Roman" w:hAnsi="Times New Roman"/>
          <w:b/>
          <w:i w:val="false"/>
          <w:color w:val="000000"/>
          <w:sz w:val="22"/>
        </w:rPr>
        <w:t xml:space="preserve">Request for statutory exception to penalty. </w:t>
      </w:r>
      <w:r>
        <w:rPr>
          <w:rFonts w:ascii="Times New Roman" w:hAnsi="Times New Roman"/>
          <w:b w:val="false"/>
          <w:i w:val="false"/>
          <w:color w:val="000000"/>
          <w:sz w:val="22"/>
        </w:rPr>
        <w:t xml:space="preserve">Any taxpayer who believes there is a good reason to object to any penalty imposed by the department for failure to timely file returns or pay the tax may submit a request for exception seeking that the penalty be waived. The request must be in the form of a letter or affidavit and must contain all facts alleged by the taxpayer and a reason for why the taxpayer qualifies for the exceptions. See rule </w:t>
      </w:r>
      <w:hyperlink r:id="rId76">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7">
        <w:r>
          <w:rPr>
            <w:rStyle w:val="Hyperlink"/>
            <w:rFonts w:ascii="Times New Roman" w:hAnsi="Times New Roman"/>
            <w:b w:val="false"/>
            <w:i w:val="false"/>
            <w:color w:val="000000"/>
            <w:sz w:val="22"/>
          </w:rPr>
          <w:t>453A.31</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5916C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701—10.80</w:t>
      </w:r>
      <w:r>
        <w:rPr>
          <w:rFonts w:ascii="Times New Roman" w:hAnsi="Times New Roman"/>
          <w:b w:val="false"/>
          <w:i w:val="false"/>
          <w:color w:val="000000"/>
          <w:sz w:val="22"/>
        </w:rPr>
        <w:t xml:space="preserve"> to </w:t>
      </w:r>
      <w:r>
        <w:rPr>
          <w:rFonts w:ascii="Times New Roman" w:hAnsi="Times New Roman"/>
          <w:b/>
          <w:i w:val="false"/>
          <w:color w:val="000000"/>
          <w:sz w:val="22"/>
        </w:rPr>
        <w:t>10.114</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INHERITANCE</w:t>
      </w:r>
    </w:p>
    <w:p>
      <w:pPr>
        <w:spacing w:before="0" w:after="0"/>
        <w:ind w:left="120"/>
        <w:jc w:val="center"/>
      </w:pPr>
      <w:r>
        <w:rPr>
          <w:rFonts w:ascii="Times New Roman" w:hAnsi="Times New Roman"/>
          <w:b w:val="false"/>
          <w:i w:val="false"/>
          <w:color w:val="000000"/>
          <w:sz w:val="14"/>
        </w:rPr>
        <w:t>[Prior to 1/23/91, see 701—subrules 86.2(14) to 86.2(20)]</w:t>
      </w:r>
    </w:p>
    <w:p>
      <w:pPr>
        <w:pBdr>
          <w:top w:space="10"/>
        </w:pBdr>
        <w:spacing w:before="0" w:after="0"/>
        <w:ind w:left="120"/>
        <w:jc w:val="center"/>
      </w:pPr>
      <w:r>
        <w:rPr>
          <w:rFonts w:ascii="Times New Roman" w:hAnsi="Times New Roman"/>
          <w:b w:val="false"/>
          <w:i w:val="false"/>
          <w:color w:val="000000"/>
          <w:sz w:val="16"/>
        </w:rPr>
        <w:t>IOWA ESTATE</w:t>
      </w:r>
    </w:p>
    <w:p>
      <w:pPr>
        <w:spacing w:before="0" w:after="0"/>
        <w:ind w:left="120"/>
        <w:jc w:val="center"/>
      </w:pPr>
      <w:r>
        <w:rPr>
          <w:rFonts w:ascii="Times New Roman" w:hAnsi="Times New Roman"/>
          <w:b w:val="false"/>
          <w:i w:val="false"/>
          <w:color w:val="000000"/>
          <w:sz w:val="14"/>
        </w:rPr>
        <w:t>[Prior to 1/23/91, see 701—subrules 87.3(9) to 87.3(12)]</w:t>
      </w:r>
    </w:p>
    <w:p>
      <w:pPr>
        <w:pBdr>
          <w:top w:space="10"/>
        </w:pBdr>
        <w:spacing w:before="0" w:after="0"/>
        <w:ind w:left="120"/>
        <w:jc w:val="center"/>
      </w:pPr>
      <w:r>
        <w:rPr>
          <w:rFonts w:ascii="Times New Roman" w:hAnsi="Times New Roman"/>
          <w:b w:val="false"/>
          <w:i w:val="false"/>
          <w:color w:val="000000"/>
          <w:sz w:val="16"/>
        </w:rPr>
        <w:t>GENERATION SKIPPING</w:t>
      </w:r>
    </w:p>
    <w:p>
      <w:pPr>
        <w:spacing w:before="0" w:after="0"/>
        <w:ind w:left="120"/>
        <w:jc w:val="center"/>
      </w:pPr>
      <w:r>
        <w:rPr>
          <w:rFonts w:ascii="Times New Roman" w:hAnsi="Times New Roman"/>
          <w:b w:val="false"/>
          <w:i w:val="false"/>
          <w:color w:val="000000"/>
          <w:sz w:val="14"/>
        </w:rPr>
        <w:t>[Prior to 1/23/91, see 701—subrules 88.3(14) and 88.3(15)]</w:t>
      </w:r>
    </w:p>
    <w:p>
      <w:pPr>
        <w:pBdr>
          <w:top w:space="10"/>
        </w:pBdr>
        <w:spacing w:before="0" w:after="0"/>
        <w:ind w:left="120"/>
        <w:jc w:val="center"/>
      </w:pPr>
      <w:r>
        <w:rPr>
          <w:rFonts w:ascii="Times New Roman" w:hAnsi="Times New Roman"/>
          <w:b w:val="false"/>
          <w:i w:val="false"/>
          <w:color w:val="000000"/>
          <w:sz w:val="16"/>
        </w:rPr>
        <w:t>FIDUCIARY INCOME</w:t>
      </w:r>
    </w:p>
    <w:p>
      <w:pPr>
        <w:spacing w:before="0" w:after="0"/>
        <w:ind w:left="120"/>
        <w:jc w:val="center"/>
      </w:pPr>
      <w:r>
        <w:rPr>
          <w:rFonts w:ascii="Times New Roman" w:hAnsi="Times New Roman"/>
          <w:b w:val="false"/>
          <w:i w:val="false"/>
          <w:color w:val="000000"/>
          <w:sz w:val="14"/>
        </w:rPr>
        <w:t>[Prior to 1/23/91, see 701—89.6(422) and 89.7(422)]</w:t>
      </w:r>
    </w:p>
    <w:p>
      <w:pPr>
        <w:pBdr>
          <w:top w:space="10"/>
        </w:pBdr>
        <w:spacing w:before="0" w:after="0"/>
        <w:ind w:left="120"/>
        <w:jc w:val="center"/>
      </w:pPr>
      <w:r>
        <w:rPr>
          <w:rFonts w:ascii="Times New Roman" w:hAnsi="Times New Roman"/>
          <w:b w:val="false"/>
          <w:i w:val="false"/>
          <w:color w:val="000000"/>
          <w:sz w:val="16"/>
        </w:rPr>
        <w:t>HOTEL AND MOTEL</w:t>
      </w:r>
    </w:p>
    <w:p>
      <w:pPr>
        <w:spacing w:before="0" w:after="0"/>
        <w:ind w:left="120"/>
        <w:jc w:val="center"/>
      </w:pPr>
      <w:r>
        <w:rPr>
          <w:rFonts w:ascii="Times New Roman" w:hAnsi="Times New Roman"/>
          <w:b w:val="false"/>
          <w:i w:val="false"/>
          <w:color w:val="000000"/>
          <w:sz w:val="14"/>
        </w:rPr>
        <w:t>[Prior to 1/23/91, see 701—104.8(422A) and 104.9(422A)]</w:t>
      </w:r>
    </w:p>
    <w:p>
      <w:pPr>
        <w:pBdr>
          <w:top w:space="10"/>
        </w:pBdr>
        <w:spacing w:before="0" w:after="0"/>
        <w:ind w:left="120"/>
        <w:jc w:val="center"/>
      </w:pPr>
      <w:r>
        <w:rPr>
          <w:rFonts w:ascii="Times New Roman" w:hAnsi="Times New Roman"/>
          <w:b w:val="false"/>
          <w:i w:val="false"/>
          <w:color w:val="000000"/>
          <w:sz w:val="16"/>
        </w:rPr>
        <w:t>ALL TAXES</w:t>
      </w:r>
    </w:p>
    <w:p>
      <w:pPr>
        <w:spacing w:before="0" w:after="0"/>
        <w:ind w:left="120"/>
        <w:jc w:val="both"/>
      </w:pPr>
      <w:r>
        <w:rPr>
          <w:rFonts w:ascii="Times New Roman" w:hAnsi="Times New Roman"/>
          <w:b/>
          <w:i w:val="false"/>
          <w:color w:val="000000"/>
          <w:sz w:val="22"/>
        </w:rPr>
        <w:t>701—10.115</w:t>
      </w:r>
      <w:r>
        <w:rPr>
          <w:rFonts w:ascii="Times New Roman" w:hAnsi="Times New Roman"/>
          <w:b/>
          <w:i w:val="false"/>
          <w:color w:val="000000"/>
          <w:sz w:val="22"/>
        </w:rPr>
        <w:t xml:space="preserve">(421) </w:t>
      </w:r>
      <w:r>
        <w:rPr>
          <w:rFonts w:ascii="Times New Roman" w:hAnsi="Times New Roman"/>
          <w:b/>
          <w:i w:val="false"/>
          <w:color w:val="000000"/>
          <w:sz w:val="22"/>
        </w:rPr>
        <w:t xml:space="preserve">Application of payments to penalty, interest, and then tax due for payments made on or after January 1, 1995, unless otherwise designated by the taxpayer. </w:t>
      </w:r>
      <w:r>
        <w:rPr>
          <w:rFonts w:ascii="Times New Roman" w:hAnsi="Times New Roman"/>
          <w:b w:val="false"/>
          <w:i w:val="false"/>
          <w:color w:val="000000"/>
          <w:sz w:val="22"/>
        </w:rPr>
        <w:t>The department will not reapply prior payments made by the taxpayer to penalty or interest determined to be due after the date of those prior payments. However, the department will apply payments to penalty and interest which were due at the time the payment was made.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Example (a) — Delinquent Return</w:t>
      </w:r>
    </w:p>
    <w:p>
      <w:pPr>
        <w:spacing w:before="0" w:after="0"/>
        <w:ind w:left="120"/>
        <w:jc w:val="both"/>
      </w:pPr>
      <w:r>
        <w:rPr>
          <w:rFonts w:ascii="Times New Roman" w:hAnsi="Times New Roman"/>
          <w:b w:val="false"/>
          <w:i w:val="false"/>
          <w:color w:val="000000"/>
          <w:sz w:val="22"/>
        </w:rPr>
        <w:t>a. Tax due is $1,000.</w:t>
      </w:r>
    </w:p>
    <w:p>
      <w:pPr>
        <w:spacing w:before="0" w:after="0"/>
        <w:ind w:left="120"/>
        <w:jc w:val="both"/>
      </w:pPr>
      <w:r>
        <w:rPr>
          <w:rFonts w:ascii="Times New Roman" w:hAnsi="Times New Roman"/>
          <w:b w:val="false"/>
          <w:i w:val="false"/>
          <w:color w:val="000000"/>
          <w:sz w:val="22"/>
        </w:rPr>
        <w:t>b. Return filed two months late.</w:t>
      </w:r>
    </w:p>
    <w:p>
      <w:pPr>
        <w:spacing w:before="0" w:after="0"/>
        <w:ind w:left="120"/>
        <w:jc w:val="both"/>
      </w:pPr>
      <w:r>
        <w:rPr>
          <w:rFonts w:ascii="Times New Roman" w:hAnsi="Times New Roman"/>
          <w:b w:val="false"/>
          <w:i w:val="false"/>
          <w:color w:val="000000"/>
          <w:sz w:val="22"/>
        </w:rPr>
        <w:t>c. $1,000 paid with the return.</w:t>
      </w:r>
    </w:p>
    <w:p>
      <w:pPr>
        <w:spacing w:before="0" w:after="0"/>
        <w:ind w:left="120"/>
        <w:jc w:val="both"/>
      </w:pPr>
      <w:r>
        <w:rPr>
          <w:rFonts w:ascii="Times New Roman" w:hAnsi="Times New Roman"/>
          <w:b w:val="false"/>
          <w:i w:val="false"/>
          <w:color w:val="000000"/>
          <w:sz w:val="22"/>
        </w:rPr>
        <w:t>d. The department bills the additional tax in the third month after the due date. The taxpayer pays the assessment in the third month.</w:t>
      </w:r>
    </w:p>
    <w:p>
      <w:pPr>
        <w:spacing w:before="0" w:after="0"/>
        <w:ind w:left="120"/>
        <w:jc w:val="both"/>
      </w:pPr>
      <w:r>
        <w:rPr>
          <w:rFonts w:ascii="Times New Roman" w:hAnsi="Times New Roman"/>
          <w:b w:val="false"/>
          <w:i w:val="false"/>
          <w:color w:val="000000"/>
          <w:sz w:val="22"/>
        </w:rPr>
        <w:t>The computation of additional tax is shown below:</w:t>
      </w:r>
    </w:p>
    <w:tbl>
      <w:tblPr>
        <w:tblW w:w="5000" w:type="pct"/>
        <w:tblCellSpacing w:w="0" w:type="auto"/>
        <w:tblBorders>
          <w:top w:val="none"/>
          <w:left w:val="none"/>
          <w:bottom w:val="none"/>
          <w:right w:val="none"/>
          <w:insideH w:val="none"/>
          <w:insideV w:val="none"/>
        </w:tblBorders>
        <w:tblLayout w:type="fixed"/>
      </w:tblPr>
      <w:tblGrid>
        <w:gridCol w:w="3356"/>
        <w:gridCol w:w="1675"/>
        <w:gridCol w:w="6158"/>
      </w:tblGrid>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failure to file penalty)</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months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$1,114.00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payment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tax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$ 114.00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month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$ 114.80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Two years after the due date, the Internal Revenue Service conducts an audit and increases the taxpayer’s taxable income. The department redetermines the taxpayer’s liability 26 months after the due date as follows:</w:t>
      </w:r>
    </w:p>
    <w:tbl>
      <w:tblPr>
        <w:tblW w:w="5000" w:type="pct"/>
        <w:tblCellSpacing w:w="0" w:type="auto"/>
        <w:tblBorders>
          <w:top w:val="none"/>
          <w:left w:val="none"/>
          <w:bottom w:val="none"/>
          <w:right w:val="none"/>
          <w:insideH w:val="none"/>
          <w:insideV w:val="none"/>
        </w:tblBorders>
        <w:tblLayout w:type="fixed"/>
      </w:tblPr>
      <w:tblGrid>
        <w:gridCol w:w="4796"/>
        <w:gridCol w:w="1675"/>
        <w:gridCol w:w="4718"/>
      </w:tblGrid>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as redetermined by the department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paid with return</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failure to file penalty)</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18.20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(26 months interest)</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$ 128.20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u w:val="single"/>
        </w:rPr>
        <w:t>Example (b) — Timely Filed No Remit</w:t>
      </w:r>
    </w:p>
    <w:p>
      <w:pPr>
        <w:spacing w:before="0" w:after="0"/>
        <w:ind w:left="120"/>
        <w:jc w:val="both"/>
      </w:pPr>
      <w:r>
        <w:rPr>
          <w:rFonts w:ascii="Times New Roman" w:hAnsi="Times New Roman"/>
          <w:b w:val="false"/>
          <w:i w:val="false"/>
          <w:color w:val="000000"/>
          <w:sz w:val="22"/>
        </w:rPr>
        <w:t>a. Tax due is $1,000.</w:t>
      </w:r>
    </w:p>
    <w:p>
      <w:pPr>
        <w:spacing w:before="0" w:after="0"/>
        <w:ind w:left="120"/>
        <w:jc w:val="both"/>
      </w:pPr>
      <w:r>
        <w:rPr>
          <w:rFonts w:ascii="Times New Roman" w:hAnsi="Times New Roman"/>
          <w:b w:val="false"/>
          <w:i w:val="false"/>
          <w:color w:val="000000"/>
          <w:sz w:val="22"/>
        </w:rPr>
        <w:t>b. Return timely filed.</w:t>
      </w:r>
    </w:p>
    <w:p>
      <w:pPr>
        <w:spacing w:before="0" w:after="0"/>
        <w:ind w:left="120"/>
        <w:jc w:val="both"/>
      </w:pPr>
      <w:r>
        <w:rPr>
          <w:rFonts w:ascii="Times New Roman" w:hAnsi="Times New Roman"/>
          <w:b w:val="false"/>
          <w:i w:val="false"/>
          <w:color w:val="000000"/>
          <w:sz w:val="22"/>
        </w:rPr>
        <w:t>c. $0 paid.</w:t>
      </w:r>
    </w:p>
    <w:p>
      <w:pPr>
        <w:spacing w:before="0" w:after="0"/>
        <w:ind w:left="120"/>
        <w:jc w:val="both"/>
      </w:pPr>
      <w:r>
        <w:rPr>
          <w:rFonts w:ascii="Times New Roman" w:hAnsi="Times New Roman"/>
          <w:b w:val="false"/>
          <w:i w:val="false"/>
          <w:color w:val="000000"/>
          <w:sz w:val="22"/>
        </w:rPr>
        <w:t>The calculation for the total amount due five months after the due date is shown below:</w:t>
      </w:r>
    </w:p>
    <w:tbl>
      <w:tblPr>
        <w:tblW w:w="5000" w:type="pct"/>
        <w:tblCellSpacing w:w="0" w:type="auto"/>
        <w:tblBorders>
          <w:top w:val="none"/>
          <w:left w:val="none"/>
          <w:bottom w:val="none"/>
          <w:right w:val="none"/>
          <w:insideH w:val="none"/>
          <w:insideV w:val="none"/>
        </w:tblBorders>
        <w:tblLayout w:type="fixed"/>
      </w:tblPr>
      <w:tblGrid>
        <w:gridCol w:w="3356"/>
        <w:gridCol w:w="1675"/>
        <w:gridCol w:w="6158"/>
      </w:tblGrid>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pay penalty)</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months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$1,085.00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department bills the additional tax in the fifth month after the due date and the taxpayer pays the additional amount in the eighth month after the due date. The payment is applied as follows:</w:t>
      </w:r>
    </w:p>
    <w:tbl>
      <w:tblPr>
        <w:tblW w:w="5000" w:type="pct"/>
        <w:tblCellSpacing w:w="0" w:type="auto"/>
        <w:tblBorders>
          <w:top w:val="none"/>
          <w:left w:val="none"/>
          <w:bottom w:val="none"/>
          <w:right w:val="none"/>
          <w:insideH w:val="none"/>
          <w:insideV w:val="none"/>
        </w:tblBorders>
        <w:tblLayout w:type="fixed"/>
      </w:tblPr>
      <w:tblGrid>
        <w:gridCol w:w="3356"/>
        <w:gridCol w:w="1675"/>
        <w:gridCol w:w="6158"/>
      </w:tblGrid>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pay penalty)</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$1,106.00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Amount paid</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$1,085.00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Balance tax due $21.00 subject to interest until paid.</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balance due was not paid.</w:t>
            </w:r>
          </w:p>
        </w:tc>
      </w:tr>
    </w:tbl>
    <w:p>
      <w:pPr>
        <w:spacing w:before="0" w:after="0"/>
        <w:ind w:left="120"/>
        <w:jc w:val="both"/>
      </w:pPr>
      <w:r>
        <w:rPr>
          <w:rFonts w:ascii="Times New Roman" w:hAnsi="Times New Roman"/>
          <w:b w:val="false"/>
          <w:i w:val="false"/>
          <w:color w:val="000000"/>
          <w:sz w:val="22"/>
        </w:rPr>
        <w:t>Three years after the due date the taxpayer forwards a copy of an Internal Revenue Service audit which increases the taxpayer’s income to the department. The department recomputes the taxpayer’s liability as follows:</w:t>
      </w:r>
    </w:p>
    <w:tbl>
      <w:tblPr>
        <w:tblW w:w="5000" w:type="pct"/>
        <w:tblCellSpacing w:w="0" w:type="auto"/>
        <w:tblBorders>
          <w:top w:val="none"/>
          <w:left w:val="none"/>
          <w:bottom w:val="none"/>
          <w:right w:val="none"/>
          <w:insideH w:val="none"/>
          <w:insideV w:val="none"/>
        </w:tblBorders>
        <w:tblLayout w:type="fixed"/>
      </w:tblPr>
      <w:tblGrid>
        <w:gridCol w:w="4796"/>
        <w:gridCol w:w="1675"/>
        <w:gridCol w:w="4718"/>
      </w:tblGrid>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as redetermined by the department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paid per prior audit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979.00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Balance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$ 221.00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(includes the balance due of $21)</w:t>
            </w:r>
          </w:p>
        </w:tc>
      </w:tr>
      <w:tr>
        <w:trPr>
          <w:trHeight w:val="39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pay penalty on $200, the $21.00 already bears penalty)</w:t>
            </w:r>
          </w:p>
        </w:tc>
      </w:tr>
      <w:tr>
        <w:trPr>
          <w:trHeight w:val="39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54.52</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(36 months interest on $200 and 28 months interest on $21)</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$ 285.52</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10.115(1)</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In those instances where an audit reduced the amount of tax, penalty, and interest due over the amount paid, the department will reapply payments so that amount refunded is tax on which interest will accrue as set forth in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10.115(2)</w:t>
      </w:r>
      <w:r>
        <w:rPr>
          <w:rFonts w:ascii="Times New Roman" w:hAnsi="Times New Roman"/>
          <w:b w:val="false"/>
          <w:i w:val="false"/>
          <w:color w:val="000000"/>
          <w:sz w:val="22"/>
        </w:rPr>
        <w:t> </w:t>
      </w:r>
      <w:r>
        <w:rPr>
          <w:rFonts w:ascii="Times New Roman" w:hAnsi="Times New Roman"/>
          <w:b w:val="false"/>
          <w:i/>
          <w:color w:val="000000"/>
          <w:sz w:val="22"/>
        </w:rPr>
        <w:t xml:space="preserve">Partial payments made after notices of assessments are issued. </w:t>
      </w:r>
      <w:r>
        <w:rPr>
          <w:rFonts w:ascii="Times New Roman" w:hAnsi="Times New Roman"/>
          <w:b w:val="false"/>
          <w:i w:val="false"/>
          <w:color w:val="000000"/>
          <w:sz w:val="22"/>
        </w:rPr>
        <w:t xml:space="preserve">Where partial payments are made after a notice of assessment is issued, the department will reapply payments to penalty, interest, and then to tax due until the entire assessed amount is paid. See </w:t>
      </w:r>
      <w:r>
        <w:rPr>
          <w:rFonts w:ascii="Times New Roman" w:hAnsi="Times New Roman"/>
          <w:b w:val="false"/>
          <w:i/>
          <w:color w:val="000000"/>
          <w:sz w:val="22"/>
        </w:rPr>
        <w:t>Ashland Oil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Department of Revenue and Finance,</w:t>
      </w:r>
      <w:r>
        <w:rPr>
          <w:rFonts w:ascii="Times New Roman" w:hAnsi="Times New Roman"/>
          <w:b w:val="false"/>
          <w:i w:val="false"/>
          <w:color w:val="000000"/>
          <w:sz w:val="22"/>
        </w:rPr>
        <w:t xml:space="preserve"> 452 N.W.2d 162 (Iowa 1990). If penalty, interest, and tax are due and owing for more than one tax period, any payment must be applied first to the penalty, then the interest, then the tax for the oldest tax period, then to the penalty, interest, and tax to the next oldest tax period, and so on until the payment is exhausted.</w:t>
      </w:r>
    </w:p>
    <w:p>
      <w:pPr>
        <w:spacing w:before="0" w:after="0"/>
        <w:ind w:left="120"/>
        <w:jc w:val="both"/>
      </w:pPr>
      <w:r>
        <w:rPr>
          <w:rFonts w:ascii="Times New Roman" w:hAnsi="Times New Roman"/>
          <w:b w:val="false"/>
          <w:i w:val="false"/>
          <w:color w:val="000000"/>
          <w:sz w:val="22"/>
        </w:rPr>
        <w:t>Where there are both agreed- and unagreed-to items as a result of an examination, the taxpayer and the department may agree to apply payments to the penalty, interest, and then to tax due on the agreed-to items of the examination when all of the penalty, interest, and tax on the agreed-to items are paid. In these instances, subsequent payments will not be applied to penalty and interest accrued on the agreed-to items of the examination.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422.25(4)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JEOPARDY ASSESSMENTS</w:t>
      </w:r>
    </w:p>
    <w:p>
      <w:pPr>
        <w:spacing w:before="0" w:after="0"/>
        <w:ind w:left="120"/>
        <w:jc w:val="both"/>
      </w:pPr>
      <w:r>
        <w:rPr>
          <w:rFonts w:ascii="Times New Roman" w:hAnsi="Times New Roman"/>
          <w:b/>
          <w:i w:val="false"/>
          <w:color w:val="000000"/>
          <w:sz w:val="22"/>
        </w:rPr>
        <w:t>701—10.116</w:t>
      </w:r>
      <w:r>
        <w:rPr>
          <w:rFonts w:ascii="Times New Roman" w:hAnsi="Times New Roman"/>
          <w:b/>
          <w:i w:val="false"/>
          <w:color w:val="000000"/>
          <w:sz w:val="22"/>
        </w:rPr>
        <w:t xml:space="preserve">(422,453B) </w:t>
      </w:r>
      <w:r>
        <w:rPr>
          <w:rFonts w:ascii="Times New Roman" w:hAnsi="Times New Roman"/>
          <w:b/>
          <w:i w:val="false"/>
          <w:color w:val="000000"/>
          <w:sz w:val="22"/>
        </w:rPr>
        <w:t xml:space="preserve">Jeopardy assessments. </w:t>
      </w:r>
      <w:r>
        <w:rPr>
          <w:rFonts w:ascii="Times New Roman" w:hAnsi="Times New Roman"/>
          <w:b w:val="false"/>
          <w:i w:val="false"/>
          <w:color w:val="000000"/>
          <w:sz w:val="22"/>
        </w:rPr>
        <w:t xml:space="preserve">A jeopardy assessment may be made where a return has been filed and the director believes for any reason that assessment or collection of the tax will be jeopardized by delay, or where a taxpayer fails to file a return, whether or not formally called upon to file a return. In addition, all assessments made pursuant to Iowa Code chapter </w:t>
      </w:r>
      <w:hyperlink r:id="rId80">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 xml:space="preserve"> are jeopardy assessments. The department is authorized to estimate the applicable tax base and the tax upon the basis of available information, add penalty and interest, and demand immediate payment.</w:t>
      </w:r>
    </w:p>
    <w:p>
      <w:pPr>
        <w:spacing w:before="0" w:after="0"/>
        <w:ind w:left="120"/>
        <w:jc w:val="both"/>
      </w:pPr>
      <w:r>
        <w:rPr>
          <w:rFonts w:ascii="Times New Roman" w:hAnsi="Times New Roman"/>
          <w:b w:val="false"/>
          <w:i w:val="false"/>
          <w:color w:val="000000"/>
          <w:sz w:val="22"/>
        </w:rPr>
        <w:t>A jeopardy assessment is due and payable when the notice of the assessment is served upon the taxpayer. Proceedings to enforce the payment of the assessment by seizure or sale of any property of the taxpayer may be instituted immediately.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1">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701—10.117</w:t>
      </w:r>
      <w:r>
        <w:rPr>
          <w:rFonts w:ascii="Times New Roman" w:hAnsi="Times New Roman"/>
          <w:b/>
          <w:i w:val="false"/>
          <w:color w:val="000000"/>
          <w:sz w:val="22"/>
        </w:rPr>
        <w:t xml:space="preserve">(422,453B) </w:t>
      </w:r>
      <w:r>
        <w:rPr>
          <w:rFonts w:ascii="Times New Roman" w:hAnsi="Times New Roman"/>
          <w:b/>
          <w:i w:val="false"/>
          <w:color w:val="000000"/>
          <w:sz w:val="22"/>
        </w:rPr>
        <w:t xml:space="preserve">Procedure for posting bond. </w:t>
      </w:r>
      <w:r>
        <w:rPr>
          <w:rFonts w:ascii="Times New Roman" w:hAnsi="Times New Roman"/>
          <w:b w:val="false"/>
          <w:i w:val="false"/>
          <w:color w:val="000000"/>
          <w:sz w:val="22"/>
        </w:rPr>
        <w:t>In the event a taxpayer seeks to post a bond in lieu of summary collection of a jeopardy assessment, pending final determination of the amount of tax legally due, an original and four copies of a separate written bond application conspicuously titled “Jeopardy Assessment Bond Request” must be filed with the clerk of the hearings section for the department. Thereafter, if the taxpayer and the department agree on an appropriate bond, the clerk of the hearings section for the department shall be notified and the bond shall be approved by the clerk of the hearings section for the department.</w:t>
      </w:r>
    </w:p>
    <w:p>
      <w:pPr>
        <w:spacing w:before="0" w:after="0"/>
        <w:ind w:left="120"/>
        <w:jc w:val="both"/>
      </w:pPr>
      <w:r>
        <w:rPr>
          <w:rFonts w:ascii="Times New Roman" w:hAnsi="Times New Roman"/>
          <w:b w:val="false"/>
          <w:i w:val="false"/>
          <w:color w:val="000000"/>
          <w:sz w:val="22"/>
        </w:rPr>
        <w:t>If the clerk of the hearings section for the department has not been notified that an agreement on the bond has been reached within ten days after the date upon which the bond request was filed, the clerk of the hearings section for the department shall transfer the file to the director who shall promptly schedule a hearing on the bond request with written notice to be given the taxpayer and the department at least ten days prior to the hearing.</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84">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701—10.118</w:t>
      </w:r>
      <w:r>
        <w:rPr>
          <w:rFonts w:ascii="Times New Roman" w:hAnsi="Times New Roman"/>
          <w:b/>
          <w:i w:val="false"/>
          <w:color w:val="000000"/>
          <w:sz w:val="22"/>
        </w:rPr>
        <w:t xml:space="preserve">(422,453B) </w:t>
      </w:r>
      <w:r>
        <w:rPr>
          <w:rFonts w:ascii="Times New Roman" w:hAnsi="Times New Roman"/>
          <w:b/>
          <w:i w:val="false"/>
          <w:color w:val="000000"/>
          <w:sz w:val="22"/>
        </w:rPr>
        <w:t xml:space="preserve">Time limits. </w:t>
      </w:r>
      <w:r>
        <w:rPr>
          <w:rFonts w:ascii="Times New Roman" w:hAnsi="Times New Roman"/>
          <w:b w:val="false"/>
          <w:i w:val="false"/>
          <w:color w:val="000000"/>
          <w:sz w:val="22"/>
        </w:rPr>
        <w:t>Bond requests may be made anytime after a timely protest to the jeopardy assessment has been filed with the clerk of the hearings section for the department, except that any bond request whereby the taxpayer seeks to postpone a scheduled sale of assets seized by or on behalf of the department must be filed with the clerk of the hearings section for the department no later than ten days from the date on which notice of the sale was mailed to, or otherwise served upon, the taxpayer. Portions of an assessment which are undisputed must be paid in full at the time a bond request is filed.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87">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701—10.119</w:t>
      </w:r>
      <w:r>
        <w:rPr>
          <w:rFonts w:ascii="Times New Roman" w:hAnsi="Times New Roman"/>
          <w:b/>
          <w:i w:val="false"/>
          <w:color w:val="000000"/>
          <w:sz w:val="22"/>
        </w:rPr>
        <w:t xml:space="preserve">(422,453B) </w:t>
      </w:r>
      <w:r>
        <w:rPr>
          <w:rFonts w:ascii="Times New Roman" w:hAnsi="Times New Roman"/>
          <w:b/>
          <w:i w:val="false"/>
          <w:color w:val="000000"/>
          <w:sz w:val="22"/>
        </w:rPr>
        <w:t xml:space="preserve">Amount of bond. </w:t>
      </w:r>
      <w:r>
        <w:rPr>
          <w:rFonts w:ascii="Times New Roman" w:hAnsi="Times New Roman"/>
          <w:b w:val="false"/>
          <w:i w:val="false"/>
          <w:color w:val="000000"/>
          <w:sz w:val="22"/>
        </w:rPr>
        <w:t>In the event no agreement on the bond is reached, bonds must be posted in an amount to be determined by the director consistent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10.119(1)</w:t>
      </w:r>
      <w:r>
        <w:rPr>
          <w:rFonts w:ascii="Times New Roman" w:hAnsi="Times New Roman"/>
          <w:b w:val="false"/>
          <w:i w:val="false"/>
          <w:color w:val="000000"/>
          <w:sz w:val="22"/>
        </w:rPr>
        <w:t> </w:t>
      </w:r>
      <w:r>
        <w:rPr>
          <w:rFonts w:ascii="Times New Roman" w:hAnsi="Times New Roman"/>
          <w:b w:val="false"/>
          <w:i w:val="false"/>
          <w:color w:val="000000"/>
          <w:sz w:val="22"/>
        </w:rPr>
        <w:t>If property has been seized or a lien has been filed and the taxpayer seeks only to postpone the sale of property, pending final determination of the amount of tax legally due, the bond shall be in an amount equal to the expected depreciation loss, storage cost, insurance costs and any and all other costs associated with the distraint and storage of the property pending such final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10.119(2)</w:t>
      </w:r>
      <w:r>
        <w:rPr>
          <w:rFonts w:ascii="Times New Roman" w:hAnsi="Times New Roman"/>
          <w:b w:val="false"/>
          <w:i w:val="false"/>
          <w:color w:val="000000"/>
          <w:sz w:val="22"/>
        </w:rPr>
        <w:t> </w:t>
      </w:r>
      <w:r>
        <w:rPr>
          <w:rFonts w:ascii="Times New Roman" w:hAnsi="Times New Roman"/>
          <w:b w:val="false"/>
          <w:i w:val="false"/>
          <w:color w:val="000000"/>
          <w:sz w:val="22"/>
        </w:rPr>
        <w:t>If property has been seized or a lien has been filed and the taxpayer seeks to prevent the sale of property and to have the property returned for the taxpayer’s own use, pending final determination of the amount of tax legally due, the bond shall be in an amount equal to the sale price the department can reasonably expect to realize on any property seized plus all costs related to the distraint and storage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10.119(3)</w:t>
      </w:r>
      <w:r>
        <w:rPr>
          <w:rFonts w:ascii="Times New Roman" w:hAnsi="Times New Roman"/>
          <w:b w:val="false"/>
          <w:i w:val="false"/>
          <w:color w:val="000000"/>
          <w:sz w:val="22"/>
        </w:rPr>
        <w:t> </w:t>
      </w:r>
      <w:r>
        <w:rPr>
          <w:rFonts w:ascii="Times New Roman" w:hAnsi="Times New Roman"/>
          <w:b w:val="false"/>
          <w:i w:val="false"/>
          <w:color w:val="000000"/>
          <w:sz w:val="22"/>
        </w:rPr>
        <w:t>If a taxpayer seeks to prevent the department from seizing property or placing a lien upon property, pending final determination of the amount of tax legally due, the bond shall be in an amount equal to the total amount of the department’s assessment including interest to the date of the bond.</w:t>
      </w:r>
    </w:p>
    <w:p>
      <w:pPr>
        <w:spacing w:before="0" w:after="0"/>
        <w:ind w:left="120"/>
        <w:jc w:val="both"/>
      </w:pPr>
      <w:r>
        <w:rPr>
          <w:rFonts w:ascii="Times New Roman" w:hAnsi="Times New Roman"/>
          <w:b w:val="false"/>
          <w:i w:val="false"/>
          <w:color w:val="000000"/>
          <w:sz w:val="22"/>
        </w:rPr>
        <w:t>Bonds may not be required in excess of double the amount of the department’s jeopardy assessment.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90">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701—10.120</w:t>
      </w:r>
      <w:r>
        <w:rPr>
          <w:rFonts w:ascii="Times New Roman" w:hAnsi="Times New Roman"/>
          <w:b/>
          <w:i w:val="false"/>
          <w:color w:val="000000"/>
          <w:sz w:val="22"/>
        </w:rPr>
        <w:t xml:space="preserve">(422,453B) </w:t>
      </w:r>
      <w:r>
        <w:rPr>
          <w:rFonts w:ascii="Times New Roman" w:hAnsi="Times New Roman"/>
          <w:b/>
          <w:i w:val="false"/>
          <w:color w:val="000000"/>
          <w:sz w:val="22"/>
        </w:rPr>
        <w:t xml:space="preserve">Posting of bond. </w:t>
      </w:r>
      <w:r>
        <w:rPr>
          <w:rFonts w:ascii="Times New Roman" w:hAnsi="Times New Roman"/>
          <w:b w:val="false"/>
          <w:i w:val="false"/>
          <w:color w:val="000000"/>
          <w:sz w:val="22"/>
        </w:rPr>
        <w:t>If the taxpayer fails to post the bond as agreed upon within 15 days from the date the bond is approved by the clerk of the hearings section for the department, no bond will be allowed and the director shall dismiss the bond request. If no agreement was reached and a bond order is issued by the director, the taxpayer has ten days to post the bond. If the bond is not posted within the ten-day period, the director shall dismiss the bond request.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93">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701—10.121</w:t>
      </w:r>
      <w:r>
        <w:rPr>
          <w:rFonts w:ascii="Times New Roman" w:hAnsi="Times New Roman"/>
          <w:b/>
          <w:i w:val="false"/>
          <w:color w:val="000000"/>
          <w:sz w:val="22"/>
        </w:rPr>
        <w:t xml:space="preserve">(422,453B) </w:t>
      </w:r>
      <w:r>
        <w:rPr>
          <w:rFonts w:ascii="Times New Roman" w:hAnsi="Times New Roman"/>
          <w:b/>
          <w:i w:val="false"/>
          <w:color w:val="000000"/>
          <w:sz w:val="22"/>
        </w:rPr>
        <w:t xml:space="preserve">Order. </w:t>
      </w:r>
      <w:r>
        <w:rPr>
          <w:rFonts w:ascii="Times New Roman" w:hAnsi="Times New Roman"/>
          <w:b w:val="false"/>
          <w:i w:val="false"/>
          <w:color w:val="000000"/>
          <w:sz w:val="22"/>
        </w:rPr>
        <w:t>The director’s order shall be in writing and shall include findings of fact based solely on the evidence in the record and on matters officially noticed in the record and shall include conclusions of law. The findings of fact and conclusions of law shall be separately stated. Findings of fact shall be prefaced by a concise and explicit statement of underlying facts supporting the findings. Each conclusion of law shall be supported by cited authority or by a reasoned opinion.</w:t>
      </w:r>
    </w:p>
    <w:p>
      <w:pPr>
        <w:spacing w:before="0" w:after="0"/>
        <w:ind w:left="120"/>
        <w:jc w:val="both"/>
      </w:pPr>
      <w:r>
        <w:rPr>
          <w:rFonts w:ascii="Times New Roman" w:hAnsi="Times New Roman"/>
          <w:b w:val="false"/>
          <w:i w:val="false"/>
          <w:color w:val="000000"/>
          <w:sz w:val="22"/>
        </w:rPr>
        <w:t>Orders will be issued within a reasonable time after termination of the hearing. Parties shall be promptly notified of each order by delivery to them of a copy of the order by personal service or by ordinary mail.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96">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701—10.122</w:t>
      </w:r>
      <w:r>
        <w:rPr>
          <w:rFonts w:ascii="Times New Roman" w:hAnsi="Times New Roman"/>
          <w:b/>
          <w:i w:val="false"/>
          <w:color w:val="000000"/>
          <w:sz w:val="22"/>
        </w:rPr>
        <w:t xml:space="preserve">(422,453B) </w:t>
      </w:r>
      <w:r>
        <w:rPr>
          <w:rFonts w:ascii="Times New Roman" w:hAnsi="Times New Roman"/>
          <w:b/>
          <w:i w:val="false"/>
          <w:color w:val="000000"/>
          <w:sz w:val="22"/>
        </w:rPr>
        <w:t xml:space="preserve">Director’s order. </w:t>
      </w:r>
      <w:r>
        <w:rPr>
          <w:rFonts w:ascii="Times New Roman" w:hAnsi="Times New Roman"/>
          <w:b w:val="false"/>
          <w:i w:val="false"/>
          <w:color w:val="000000"/>
          <w:sz w:val="22"/>
        </w:rPr>
        <w:t>The director’s order constitutes the final order of the department for purposes of judicial review. Parties shall be promptly notified of the director’s order by delivery to them of a copy of the order by personal service or by ordinary mail.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99">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100">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701—10.123</w:t>
      </w:r>
      <w:r>
        <w:rPr>
          <w:rFonts w:ascii="Times New Roman" w:hAnsi="Times New Roman"/>
          <w:b/>
          <w:i w:val="false"/>
          <w:color w:val="000000"/>
          <w:sz w:val="22"/>
        </w:rPr>
        <w:t xml:space="preserve">(422,453B) </w:t>
      </w:r>
      <w:r>
        <w:rPr>
          <w:rFonts w:ascii="Times New Roman" w:hAnsi="Times New Roman"/>
          <w:b/>
          <w:i w:val="false"/>
          <w:color w:val="000000"/>
          <w:sz w:val="22"/>
        </w:rPr>
        <w:t xml:space="preserve">Type of bond. </w:t>
      </w:r>
      <w:r>
        <w:rPr>
          <w:rFonts w:ascii="Times New Roman" w:hAnsi="Times New Roman"/>
          <w:b w:val="false"/>
          <w:i w:val="false"/>
          <w:color w:val="000000"/>
          <w:sz w:val="22"/>
        </w:rPr>
        <w:t>The bond shall be payable to the department for the use of the state of Iowa and shall be conditioned upon the full payment of the tax, penalty, interest, or fees that are found to be due which remain unpaid upon the resolution of the contested case proceedings up to the amount of the bond. Upon application of the taxpayer or the department, the director may, upon hearing, fix a greater or lesser amount to reflect changed circumstances, but only after ten days’ prior notice is given to the department or the taxpayer as the case may be.</w:t>
      </w:r>
    </w:p>
    <w:p>
      <w:pPr>
        <w:spacing w:before="0" w:after="0"/>
        <w:ind w:left="120"/>
        <w:jc w:val="both"/>
      </w:pPr>
      <w:r>
        <w:rPr>
          <w:rFonts w:ascii="Times New Roman" w:hAnsi="Times New Roman"/>
          <w:b w:val="false"/>
          <w:i w:val="false"/>
          <w:color w:val="000000"/>
          <w:sz w:val="22"/>
        </w:rPr>
        <w:t xml:space="preserve">A personal bond, without a surety, is only permitted if the taxpayer posts with the clerk of the hearings section for the department, cash, a cashier’s check, a certificate of deposit, or other marketable securities which are approved by the director with a readily ascertainable value which is equal in value to the total amount of the bond required. If a surety bond is posted, the surety on the bond may be either personal or corporate. The provisions of Iowa Code chapter </w:t>
      </w:r>
      <w:hyperlink r:id="rId101">
        <w:r>
          <w:rPr>
            <w:rStyle w:val="Hyperlink"/>
            <w:rFonts w:ascii="Times New Roman" w:hAnsi="Times New Roman"/>
            <w:b w:val="false"/>
            <w:i w:val="false"/>
            <w:color w:val="000000"/>
            <w:sz w:val="22"/>
          </w:rPr>
          <w:t>636</w:t>
        </w:r>
      </w:hyperlink>
      <w:r>
        <w:rPr>
          <w:rFonts w:ascii="Times New Roman" w:hAnsi="Times New Roman"/>
          <w:b w:val="false"/>
          <w:i w:val="false"/>
          <w:color w:val="000000"/>
          <w:sz w:val="22"/>
        </w:rPr>
        <w:t xml:space="preserve"> relating to personal and corporate sureties shall govern to the extent not inconsistent with the provisions of this subrule.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103">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701—10.124</w:t>
      </w:r>
      <w:r>
        <w:rPr>
          <w:rFonts w:ascii="Times New Roman" w:hAnsi="Times New Roman"/>
          <w:b/>
          <w:i w:val="false"/>
          <w:color w:val="000000"/>
          <w:sz w:val="22"/>
        </w:rPr>
        <w:t xml:space="preserve">(422,453B) </w:t>
      </w:r>
      <w:r>
        <w:rPr>
          <w:rFonts w:ascii="Times New Roman" w:hAnsi="Times New Roman"/>
          <w:b/>
          <w:i w:val="false"/>
          <w:color w:val="000000"/>
          <w:sz w:val="22"/>
        </w:rPr>
        <w:t xml:space="preserve">Form of surety bond. </w:t>
      </w:r>
      <w:r>
        <w:rPr>
          <w:rFonts w:ascii="Times New Roman" w:hAnsi="Times New Roman"/>
          <w:b w:val="false"/>
          <w:i w:val="false"/>
          <w:color w:val="000000"/>
          <w:sz w:val="22"/>
        </w:rPr>
        <w:t>The surety bond posted shall be in substantially the following form:</w:t>
      </w:r>
    </w:p>
    <w:p>
      <w:pPr>
        <w:spacing w:before="60" w:after="0"/>
        <w:ind w:left="120"/>
        <w:jc w:val="center"/>
      </w:pPr>
      <w:r>
        <w:rPr>
          <w:rFonts w:ascii="Times New Roman" w:hAnsi="Times New Roman"/>
          <w:b w:val="false"/>
          <w:i w:val="false"/>
          <w:color w:val="000000"/>
          <w:sz w:val="22"/>
        </w:rPr>
        <w:t>BEFORE THE IOWA STATE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IN THE MATTER OF</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(Taxpayer’s Name,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SURETY BOND</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sales, etc.)</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center"/>
      </w:pPr>
      <w:r>
        <w:rPr>
          <w:rFonts w:ascii="Times New Roman" w:hAnsi="Times New Roman"/>
          <w:b w:val="false"/>
          <w:i w:val="false"/>
          <w:color w:val="000000"/>
          <w:sz w:val="22"/>
          <w:u w:val="single"/>
        </w:rPr>
        <w:t>KNOW ALL PERSONS BY THESE PRESENTS: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That we ______</w:t>
      </w:r>
      <w:r>
        <w:rPr>
          <w:rFonts w:ascii="Times New Roman" w:hAnsi="Times New Roman"/>
          <w:b w:val="false"/>
          <w:i w:val="false"/>
          <w:color w:val="000000"/>
          <w:sz w:val="22"/>
          <w:u w:val="single"/>
        </w:rPr>
        <w:t>(taxpayer)</w:t>
      </w:r>
      <w:r>
        <w:rPr>
          <w:rFonts w:ascii="Times New Roman" w:hAnsi="Times New Roman"/>
          <w:b w:val="false"/>
          <w:i w:val="false"/>
          <w:color w:val="000000"/>
          <w:sz w:val="22"/>
        </w:rPr>
        <w:t>______ as principal, and ______</w:t>
      </w:r>
      <w:r>
        <w:rPr>
          <w:rFonts w:ascii="Times New Roman" w:hAnsi="Times New Roman"/>
          <w:b w:val="false"/>
          <w:i w:val="false"/>
          <w:color w:val="000000"/>
          <w:sz w:val="22"/>
          <w:u w:val="single"/>
        </w:rPr>
        <w:t>(surety)</w:t>
      </w:r>
      <w:r>
        <w:rPr>
          <w:rFonts w:ascii="Times New Roman" w:hAnsi="Times New Roman"/>
          <w:b w:val="false"/>
          <w:i w:val="false"/>
          <w:color w:val="000000"/>
          <w:sz w:val="22"/>
        </w:rPr>
        <w:t>______, as surety, of the county of ________________, and State of Iowa, are held and firmly bound unto the Iowa Department of Revenue for the use of the State of Iowa, in the sum of $ ____________ dollars, lawful money of the United States, for the payment of which sum we jointly and severally bind ourselves, our heirs, devisees, successors and assigns firmly by these presents. The condition of the foregoing obligations are, that, whereas the above-named principal has protested an assessment of tax, penalty, interest, or fees or any combination of them, made by the Iowa Department of Revenue, now if the principal _________________________ shall promptly pay the amount of the assessed tax, penalty, interest or fees found to be due upon the resolution of the contested case proceedings, then this bond shall be void, otherwise to remain in full force and effect.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Dated this ____________ day of _______________________________, 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Principal</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Surety</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Surety</w:t>
      </w:r>
    </w:p>
    <w:p>
      <w:pPr>
        <w:spacing w:before="0" w:after="0"/>
        <w:ind w:left="120"/>
        <w:jc w:val="center"/>
      </w:pPr>
      <w:r>
        <w:rPr>
          <w:rFonts w:ascii="Times New Roman" w:hAnsi="Times New Roman"/>
          <w:b w:val="false"/>
          <w:i w:val="false"/>
          <w:color w:val="000000"/>
          <w:sz w:val="22"/>
        </w:rPr>
        <w:t>(corporate acknowledgment if surety is a corporation)</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u w:val="single"/>
        </w:rPr>
        <w:t>AFFIDAVIT OF PERSONAL SURETY</w:t>
      </w:r>
    </w:p>
    <w:tbl>
      <w:tblPr>
        <w:tblW w:w="5000" w:type="pct"/>
        <w:tblCellSpacing w:w="0" w:type="auto"/>
        <w:tblBorders>
          <w:top w:val="none"/>
          <w:left w:val="none"/>
          <w:bottom w:val="none"/>
          <w:right w:val="none"/>
          <w:insideH w:val="none"/>
          <w:insideV w:val="none"/>
        </w:tblBorders>
        <w:tblLayout w:type="fixed"/>
      </w:tblPr>
      <w:tblGrid>
        <w:gridCol w:w="3860"/>
        <w:gridCol w:w="403"/>
        <w:gridCol w:w="1785"/>
        <w:gridCol w:w="5472"/>
      </w:tblGrid>
      <w:tr>
        <w:trPr>
          <w:trHeight w:val="255"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STATE OF IOWA </w:t>
            </w:r>
          </w:p>
        </w:tc>
        <w:tc>
          <w:tcPr>
            <w:tcW w:w="4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t>
            </w:r>
          </w:p>
        </w:tc>
        <w:tc>
          <w:tcPr>
            <w:tcW w:w="1785" w:type="dxa"/>
            <w:vMerge w:val="restart"/>
            <w:tcBorders>
              <w:bottom w:val="single" w:color="000000" w:sz="8"/>
            </w:tcBorders>
            <w:tcMar>
              <w:top w:w="30" w:type="dxa"/>
              <w:left w:w="30" w:type="dxa"/>
              <w:bottom w:w="15" w:type="dxa"/>
              <w:right w:w="30" w:type="dxa"/>
            </w:tcMar>
            <w:vAlign w:val="center"/>
          </w:tcPr>
          <w:p/>
        </w:tc>
        <w:tc>
          <w:tcPr>
            <w:tcW w:w="5472"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ss</w:t>
            </w:r>
          </w:p>
        </w:tc>
      </w:tr>
      <w:tr>
        <w:trPr>
          <w:trHeight w:val="255" w:hRule="atLeast"/>
        </w:trPr>
        <w:tc>
          <w:tcPr>
            <w:tcW w:w="386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COUNTY OF</w:t>
            </w:r>
          </w:p>
        </w:tc>
        <w:tc>
          <w:tcPr>
            <w:tcW w:w="4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t>
            </w:r>
          </w:p>
        </w:tc>
        <w:tc>
          <w:tcPr>
            <w:tcW w:w="0" w:type="auto"/>
            <w:vMerge/>
            <w:tcBorders>
              <w:top w:val="nil"/>
              <w:bottom w:val="single" w:color="000000" w:sz="8"/>
            </w:tcBorders>
          </w:tcPr>
          <w:p/>
        </w:tc>
        <w:tc>
          <w:tcPr>
            <w:tcW w:w="0" w:type="auto"/>
            <w:vMerge/>
            <w:tcBorders>
              <w:top w:val="nil"/>
              <w:bottom w:val="single" w:color="000000" w:sz="8"/>
            </w:tcBorders>
          </w:tcPr>
          <w:p/>
        </w:tc>
      </w:tr>
    </w:tbl>
    <w:p>
      <w:pPr>
        <w:spacing w:before="0" w:after="0"/>
        <w:ind w:left="120"/>
        <w:jc w:val="both"/>
      </w:pPr>
      <w:r>
        <w:rPr>
          <w:rFonts w:ascii="Times New Roman" w:hAnsi="Times New Roman"/>
          <w:b w:val="false"/>
          <w:i w:val="false"/>
          <w:color w:val="000000"/>
          <w:sz w:val="22"/>
        </w:rPr>
        <w:t>I hereby swear or affirm that I am a resident of Iowa and am worth beyond my debts the amount set opposite my signature below in the column entitled, “Worth Beyond Debts,” and that I have property in the State of Iowa, liable to execution equal to the amount set opposite my signature in the column entitled “Property in Iowa Liable to Execution.”</w:t>
      </w:r>
    </w:p>
    <w:tbl>
      <w:tblPr>
        <w:tblW w:w="5000" w:type="pct"/>
        <w:tblCellSpacing w:w="0" w:type="auto"/>
        <w:tblBorders>
          <w:top w:val="none"/>
          <w:left w:val="none"/>
          <w:bottom w:val="none"/>
          <w:right w:val="none"/>
          <w:insideH w:val="none"/>
          <w:insideV w:val="none"/>
        </w:tblBorders>
        <w:tblLayout w:type="fixed"/>
      </w:tblPr>
      <w:tblGrid>
        <w:gridCol w:w="4370"/>
        <w:gridCol w:w="2930"/>
        <w:gridCol w:w="3890"/>
      </w:tblGrid>
      <w:tr>
        <w:trPr>
          <w:trHeight w:val="390" w:hRule="atLeast"/>
        </w:trPr>
        <w:tc>
          <w:tcPr>
            <w:tcW w:w="437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Signature</w:t>
            </w:r>
          </w:p>
        </w:tc>
        <w:tc>
          <w:tcPr>
            <w:tcW w:w="293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Worth</w:t>
            </w:r>
          </w:p>
          <w:p>
            <w:pPr>
              <w:spacing w:before="0" w:after="0"/>
              <w:ind w:left="160"/>
              <w:jc w:val="center"/>
            </w:pPr>
            <w:r>
              <w:rPr>
                <w:rFonts w:ascii="Times New Roman" w:hAnsi="Times New Roman"/>
                <w:b w:val="false"/>
                <w:i w:val="false"/>
                <w:color w:val="000000"/>
                <w:sz w:val="16"/>
              </w:rPr>
              <w:t>Beyond Debts</w:t>
            </w:r>
          </w:p>
        </w:tc>
        <w:tc>
          <w:tcPr>
            <w:tcW w:w="389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Property in Iowa</w:t>
            </w:r>
          </w:p>
          <w:p>
            <w:pPr>
              <w:spacing w:before="0" w:after="0"/>
              <w:ind w:left="160"/>
              <w:jc w:val="center"/>
            </w:pPr>
            <w:r>
              <w:rPr>
                <w:rFonts w:ascii="Times New Roman" w:hAnsi="Times New Roman"/>
                <w:b w:val="false"/>
                <w:i w:val="false"/>
                <w:color w:val="000000"/>
                <w:sz w:val="16"/>
              </w:rPr>
              <w:t>Liable to Execution</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left"/>
            </w:pPr>
          </w:p>
        </w:tc>
        <w:tc>
          <w:tcPr>
            <w:tcW w:w="293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c>
          <w:tcPr>
            <w:tcW w:w="389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r>
      <w:tr>
        <w:trPr>
          <w:trHeight w:val="210" w:hRule="atLeast"/>
        </w:trPr>
        <w:tc>
          <w:tcPr>
            <w:tcW w:w="43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Surety (type name)</w:t>
            </w:r>
          </w:p>
        </w:tc>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left"/>
            </w:pPr>
          </w:p>
        </w:tc>
        <w:tc>
          <w:tcPr>
            <w:tcW w:w="293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c>
          <w:tcPr>
            <w:tcW w:w="389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r>
      <w:tr>
        <w:trPr>
          <w:trHeight w:val="210" w:hRule="atLeast"/>
        </w:trPr>
        <w:tc>
          <w:tcPr>
            <w:tcW w:w="43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Surety (type name)</w:t>
            </w:r>
          </w:p>
        </w:tc>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Subscribed and sworn to before me the undersigned Notary Public this _______________ day of ____________________, 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(Seal)</w:t>
      </w:r>
      <w:r>
        <w:rPr>
          <w:rFonts w:ascii="Times New Roman" w:hAnsi="Times New Roman"/>
          <w:b w:val="false"/>
          <w:i w:val="false"/>
          <w:color w:val="000000"/>
          <w:sz w:val="22"/>
        </w:rPr>
        <w:t>Notary Public in and</w:t>
      </w:r>
    </w:p>
    <w:p>
      <w:pPr>
        <w:spacing w:before="0" w:after="0"/>
        <w:ind w:left="120"/>
        <w:jc w:val="right"/>
      </w:pPr>
      <w:r>
        <w:rPr>
          <w:rFonts w:ascii="Times New Roman" w:hAnsi="Times New Roman"/>
          <w:b w:val="false"/>
          <w:i w:val="false"/>
          <w:color w:val="000000"/>
          <w:sz w:val="22"/>
        </w:rPr>
        <w:t xml:space="preserve"> for the State of Iowa</w:t>
      </w:r>
    </w:p>
    <w:p>
      <w:pPr>
        <w:spacing w:before="0" w:after="0"/>
        <w:ind w:left="120"/>
        <w:jc w:val="both"/>
      </w:pPr>
      <w:r>
        <w:rPr>
          <w:rFonts w:ascii="Times New Roman" w:hAnsi="Times New Roman"/>
          <w:b/>
          <w:i w:val="false"/>
          <w:color w:val="000000"/>
          <w:sz w:val="22"/>
        </w:rPr>
        <w:t>701—10.125</w:t>
      </w:r>
      <w:r>
        <w:rPr>
          <w:rFonts w:ascii="Times New Roman" w:hAnsi="Times New Roman"/>
          <w:b/>
          <w:i w:val="false"/>
          <w:color w:val="000000"/>
          <w:sz w:val="22"/>
        </w:rPr>
        <w:t xml:space="preserve">(422,453B) </w:t>
      </w:r>
      <w:r>
        <w:rPr>
          <w:rFonts w:ascii="Times New Roman" w:hAnsi="Times New Roman"/>
          <w:b/>
          <w:i w:val="false"/>
          <w:color w:val="000000"/>
          <w:sz w:val="22"/>
        </w:rPr>
        <w:t xml:space="preserve">Duration of the bond. </w:t>
      </w:r>
      <w:r>
        <w:rPr>
          <w:rFonts w:ascii="Times New Roman" w:hAnsi="Times New Roman"/>
          <w:b w:val="false"/>
          <w:i w:val="false"/>
          <w:color w:val="000000"/>
          <w:sz w:val="22"/>
        </w:rPr>
        <w:t>The bond shall remain in full force and effect until the conditions of the bond have been fulfilled or until the bond is otherwise exonerated as provided by law.</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5">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701—10.126</w:t>
      </w:r>
      <w:r>
        <w:rPr>
          <w:rFonts w:ascii="Times New Roman" w:hAnsi="Times New Roman"/>
          <w:b/>
          <w:i w:val="false"/>
          <w:color w:val="000000"/>
          <w:sz w:val="22"/>
        </w:rPr>
        <w:t xml:space="preserve">(422,453B) </w:t>
      </w:r>
      <w:r>
        <w:rPr>
          <w:rFonts w:ascii="Times New Roman" w:hAnsi="Times New Roman"/>
          <w:b/>
          <w:i w:val="false"/>
          <w:color w:val="000000"/>
          <w:sz w:val="22"/>
        </w:rPr>
        <w:t xml:space="preserve">Exoneration of the bond. </w:t>
      </w:r>
      <w:r>
        <w:rPr>
          <w:rFonts w:ascii="Times New Roman" w:hAnsi="Times New Roman"/>
          <w:b w:val="false"/>
          <w:i w:val="false"/>
          <w:color w:val="000000"/>
          <w:sz w:val="22"/>
        </w:rPr>
        <w:t>Upon conclusion of the contested case administrative proceedings, the bond shall be exonerated by the director when any of the following events occur: upon full payment of the tax, penalty, interest, costs or fees found to be due; upon filing a bond for the purposes of judicial review which bond is sufficient to secure the unpaid tax penalty, interest, costs and fees; or if no additional tax, penalty, interest, costs or fees are found to be due that have not been previously paid, upon entry of a final unappealable order which resolves the underlying protest.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108">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12/17/82, Notice 11/10/82—published 1/5/83, effective 2/9/83]</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12/14/84, Notice 11/7/84—published 1/2/85, effective 2/6/85]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12/2/85, Notice 10/23/85—published 12/18/85, effective 1/22/86]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11/26/86, Notice 10/22/86—published 12/17/86, effective 1/21/87]</w:t>
      </w:r>
    </w:p>
    <w:p>
      <w:pPr>
        <w:spacing w:before="0" w:after="0"/>
        <w:ind w:left="120"/>
        <w:jc w:val="center"/>
      </w:pPr>
      <w:r>
        <w:rPr>
          <w:rFonts w:ascii="Times New Roman" w:hAnsi="Times New Roman"/>
          <w:b w:val="false"/>
          <w:i w:val="false"/>
          <w:color w:val="000000"/>
          <w:sz w:val="21"/>
        </w:rPr>
        <w:t>[Filed 12/11/87, Notice 11/4/87—published 12/30/87, effective 2/3/88]</w:t>
      </w:r>
    </w:p>
    <w:p>
      <w:pPr>
        <w:spacing w:before="0" w:after="0"/>
        <w:ind w:left="120"/>
        <w:jc w:val="center"/>
      </w:pPr>
      <w:r>
        <w:rPr>
          <w:rFonts w:ascii="Times New Roman" w:hAnsi="Times New Roman"/>
          <w:b w:val="false"/>
          <w:i w:val="false"/>
          <w:color w:val="000000"/>
          <w:sz w:val="21"/>
        </w:rPr>
        <w:t>[Filed 12/9/88, Notice 11/2/88—published 12/28/88, effective 2/1/89]</w:t>
      </w:r>
    </w:p>
    <w:p>
      <w:pPr>
        <w:spacing w:before="0" w:after="0"/>
        <w:ind w:left="120"/>
        <w:jc w:val="center"/>
      </w:pPr>
      <w:r>
        <w:rPr>
          <w:rFonts w:ascii="Times New Roman" w:hAnsi="Times New Roman"/>
          <w:b w:val="false"/>
          <w:i w:val="false"/>
          <w:color w:val="000000"/>
          <w:sz w:val="21"/>
        </w:rPr>
        <w:t>[Filed without Notice 6/12/89—published 6/28/89, effective 8/2/89]</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11/21/90, Notice 10/17/90—published 12/12/90, effective 1/16/91]</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9/11/92, Notice 8/5/92—published 9/30/92, effective 11/4/92]</w:t>
      </w:r>
    </w:p>
    <w:p>
      <w:pPr>
        <w:spacing w:before="0" w:after="0"/>
        <w:ind w:left="120"/>
        <w:jc w:val="center"/>
      </w:pPr>
      <w:r>
        <w:rPr>
          <w:rFonts w:ascii="Times New Roman" w:hAnsi="Times New Roman"/>
          <w:b w:val="false"/>
          <w:i w:val="false"/>
          <w:color w:val="000000"/>
          <w:sz w:val="21"/>
        </w:rPr>
        <w:t>[Filed 12/4/92, Notice 10/28/92—published 12/23/92, effective 1/27/93]</w:t>
      </w:r>
    </w:p>
    <w:p>
      <w:pPr>
        <w:spacing w:before="0" w:after="0"/>
        <w:ind w:left="120"/>
        <w:jc w:val="center"/>
      </w:pPr>
      <w:r>
        <w:rPr>
          <w:rFonts w:ascii="Times New Roman" w:hAnsi="Times New Roman"/>
          <w:b w:val="false"/>
          <w:i w:val="false"/>
          <w:color w:val="000000"/>
          <w:sz w:val="21"/>
        </w:rPr>
        <w:t>[Filed 12/3/93, Notice 10/27/93—published 12/22/93, effective 1/26/94]</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12/2/94, Notice 10/26/94—published 12/21/94, effective 1/25/95]</w:t>
      </w:r>
    </w:p>
    <w:p>
      <w:pPr>
        <w:spacing w:before="0" w:after="0"/>
        <w:ind w:left="120"/>
        <w:jc w:val="center"/>
      </w:pPr>
      <w:r>
        <w:rPr>
          <w:rFonts w:ascii="Times New Roman" w:hAnsi="Times New Roman"/>
          <w:b w:val="false"/>
          <w:i w:val="false"/>
          <w:color w:val="000000"/>
          <w:sz w:val="21"/>
        </w:rPr>
        <w:t>[Filed 11/3/95, Notice 9/27/95—published 11/22/95, effective 12/27/95]</w:t>
      </w:r>
    </w:p>
    <w:p>
      <w:pPr>
        <w:spacing w:before="0" w:after="0"/>
        <w:ind w:left="120"/>
        <w:jc w:val="center"/>
      </w:pPr>
      <w:r>
        <w:rPr>
          <w:rFonts w:ascii="Times New Roman" w:hAnsi="Times New Roman"/>
          <w:b w:val="false"/>
          <w:i w:val="false"/>
          <w:color w:val="000000"/>
          <w:sz w:val="21"/>
        </w:rPr>
        <w:t>[Filed 12/1/95, Notice 10/25/95—published 12/20/95, effective 1/24/96]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3/11/96—published 3/27/96, effective 3/11/96]</w:t>
      </w:r>
    </w:p>
    <w:p>
      <w:pPr>
        <w:spacing w:before="0" w:after="0"/>
        <w:ind w:left="120"/>
        <w:jc w:val="center"/>
      </w:pPr>
      <w:r>
        <w:rPr>
          <w:rFonts w:ascii="Times New Roman" w:hAnsi="Times New Roman"/>
          <w:b w:val="false"/>
          <w:i w:val="false"/>
          <w:color w:val="000000"/>
          <w:sz w:val="21"/>
        </w:rPr>
        <w:t>[Filed 12/13/96, Notice 11/6/96—published 1/1/97, effective 2/5/97]</w:t>
      </w:r>
    </w:p>
    <w:p>
      <w:pPr>
        <w:spacing w:before="0" w:after="0"/>
        <w:ind w:left="120"/>
        <w:jc w:val="center"/>
      </w:pPr>
      <w:r>
        <w:rPr>
          <w:rFonts w:ascii="Times New Roman" w:hAnsi="Times New Roman"/>
          <w:b w:val="false"/>
          <w:i w:val="false"/>
          <w:color w:val="000000"/>
          <w:sz w:val="21"/>
        </w:rPr>
        <w:t>[Filed 9/5/97, Notice 7/30/97—published 9/24/97, effective 10/29/97]</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12/11/98, Notice 11/4/98—published 12/30/98, effective 2/3/99]</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9/3/99, Notice 7/28/99—published 9/22/99, effective 10/27/99]</w:t>
      </w:r>
    </w:p>
    <w:p>
      <w:pPr>
        <w:spacing w:before="0" w:after="0"/>
        <w:ind w:left="120"/>
        <w:jc w:val="center"/>
      </w:pPr>
      <w:r>
        <w:rPr>
          <w:rFonts w:ascii="Times New Roman" w:hAnsi="Times New Roman"/>
          <w:b w:val="false"/>
          <w:i w:val="false"/>
          <w:color w:val="000000"/>
          <w:sz w:val="21"/>
        </w:rPr>
        <w:t>[Filed 12/10/99, Notice 11/3/99—published 12/29/99, effective 2/2/00]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12/22/00, Notice 11/15/00—published 1/10/01, effective 2/14/01]</w:t>
      </w:r>
    </w:p>
    <w:p>
      <w:pPr>
        <w:spacing w:before="0" w:after="0"/>
        <w:ind w:left="120"/>
        <w:jc w:val="center"/>
      </w:pPr>
      <w:r>
        <w:rPr>
          <w:rFonts w:ascii="Times New Roman" w:hAnsi="Times New Roman"/>
          <w:b w:val="false"/>
          <w:i w:val="false"/>
          <w:color w:val="000000"/>
          <w:sz w:val="21"/>
        </w:rPr>
        <w:t>[Filed 12/7/01, Notice 10/31/01—published 12/26/01, effective 1/30/02]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5/9/03, Notice 11/27/02—published 5/28/03, effective 7/2/03]</w:t>
      </w:r>
    </w:p>
    <w:p>
      <w:pPr>
        <w:spacing w:before="0" w:after="0"/>
        <w:ind w:left="120"/>
        <w:jc w:val="center"/>
      </w:pPr>
      <w:r>
        <w:rPr>
          <w:rFonts w:ascii="Times New Roman" w:hAnsi="Times New Roman"/>
          <w:b w:val="false"/>
          <w:i w:val="false"/>
          <w:color w:val="000000"/>
          <w:sz w:val="21"/>
        </w:rPr>
        <w:t>[Filed 1/30/04, Notice 12/10/03—published 2/18/04, effective 3/24/04]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12/30/04, Notice 11/24/04—published 1/19/05, effective 2/23/05]</w:t>
      </w:r>
    </w:p>
    <w:p>
      <w:pPr>
        <w:spacing w:before="0" w:after="0"/>
        <w:ind w:left="120"/>
        <w:jc w:val="center"/>
      </w:pPr>
      <w:r>
        <w:rPr>
          <w:rFonts w:ascii="Times New Roman" w:hAnsi="Times New Roman"/>
          <w:b w:val="false"/>
          <w:i w:val="false"/>
          <w:color w:val="000000"/>
          <w:sz w:val="21"/>
        </w:rPr>
        <w:t>[Filed 12/30/05, Notice 11/23/05—published 1/18/06, effective 2/22/06]</w:t>
      </w:r>
    </w:p>
    <w:p>
      <w:pPr>
        <w:spacing w:before="0" w:after="0"/>
        <w:ind w:left="120"/>
        <w:jc w:val="center"/>
      </w:pPr>
      <w:r>
        <w:rPr>
          <w:rFonts w:ascii="Times New Roman" w:hAnsi="Times New Roman"/>
          <w:b w:val="false"/>
          <w:i w:val="false"/>
          <w:color w:val="000000"/>
          <w:sz w:val="21"/>
        </w:rPr>
        <w:t>[Filed 5/5/06, Notice 3/29/06—published 5/24/06, effective 6/28/06]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2/8/08, Notice 1/2/08—published 2/27/08, effective 4/2/08]</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8225B</w:t>
      </w:r>
      <w:r>
        <w:rPr>
          <w:rFonts w:ascii="Times New Roman" w:hAnsi="Times New Roman"/>
          <w:b w:val="false"/>
          <w:i w:val="false"/>
          <w:color w:val="000000"/>
          <w:sz w:val="21"/>
        </w:rPr>
        <w:t xml:space="preserve"> (Notice ARC 8043B, IAB 8/12/09)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8551B</w:t>
      </w:r>
      <w:r>
        <w:rPr>
          <w:rFonts w:ascii="Times New Roman" w:hAnsi="Times New Roman"/>
          <w:b w:val="false"/>
          <w:i w:val="false"/>
          <w:color w:val="000000"/>
          <w:sz w:val="21"/>
        </w:rPr>
        <w:t xml:space="preserve"> (Notice ARC 8354B, IAB 12/2/09)</w:t>
      </w:r>
      <w:r>
        <w:rPr>
          <w:rFonts w:ascii="Times New Roman" w:hAnsi="Times New Roman"/>
          <w:b w:val="false"/>
          <w:i w:val="false"/>
          <w:color w:val="000000"/>
          <w:sz w:val="21"/>
        </w:rPr>
        <w:t>, IAB 2/24/10, effective 3/31/10]</w:t>
      </w:r>
    </w:p>
    <w:p>
      <w:pPr>
        <w:spacing w:before="0" w:after="0"/>
        <w:ind w:left="120"/>
        <w:jc w:val="center"/>
      </w:pPr>
      <w:r>
        <w:rPr>
          <w:rFonts w:ascii="Times New Roman" w:hAnsi="Times New Roman"/>
          <w:b w:val="false"/>
          <w:i w:val="false"/>
          <w:color w:val="000000"/>
          <w:sz w:val="21"/>
        </w:rPr>
        <w:t>[Filed ARC 9103B</w:t>
      </w:r>
      <w:r>
        <w:rPr>
          <w:rFonts w:ascii="Times New Roman" w:hAnsi="Times New Roman"/>
          <w:b w:val="false"/>
          <w:i w:val="false"/>
          <w:color w:val="000000"/>
          <w:sz w:val="21"/>
        </w:rPr>
        <w:t xml:space="preserve"> (Notice ARC 8944B,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9308B</w:t>
      </w:r>
      <w:r>
        <w:rPr>
          <w:rFonts w:ascii="Times New Roman" w:hAnsi="Times New Roman"/>
          <w:b w:val="false"/>
          <w:i w:val="false"/>
          <w:color w:val="000000"/>
          <w:sz w:val="21"/>
        </w:rPr>
        <w:t xml:space="preserve"> (Notice ARC 9197B, IAB 11/3/10)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9966B</w:t>
      </w:r>
      <w:r>
        <w:rPr>
          <w:rFonts w:ascii="Times New Roman" w:hAnsi="Times New Roman"/>
          <w:b w:val="false"/>
          <w:i w:val="false"/>
          <w:color w:val="000000"/>
          <w:sz w:val="21"/>
        </w:rPr>
        <w:t xml:space="preserve"> (Notice ARC 9856B,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0557C</w:t>
      </w:r>
      <w:r>
        <w:rPr>
          <w:rFonts w:ascii="Times New Roman" w:hAnsi="Times New Roman"/>
          <w:b w:val="false"/>
          <w:i w:val="false"/>
          <w:color w:val="000000"/>
          <w:sz w:val="21"/>
        </w:rPr>
        <w:t xml:space="preserve"> (Notice ARC 0452C, IAB 11/14/12)</w:t>
      </w:r>
      <w:r>
        <w:rPr>
          <w:rFonts w:ascii="Times New Roman" w:hAnsi="Times New Roman"/>
          <w:b w:val="false"/>
          <w:i w:val="false"/>
          <w:color w:val="000000"/>
          <w:sz w:val="21"/>
        </w:rPr>
        <w:t>, IAB 1/9/13, effective 2/13/13]</w:t>
      </w:r>
    </w:p>
    <w:p>
      <w:pPr>
        <w:spacing w:before="0" w:after="0"/>
        <w:ind w:left="120"/>
        <w:jc w:val="center"/>
      </w:pPr>
      <w:r>
        <w:rPr>
          <w:rFonts w:ascii="Times New Roman" w:hAnsi="Times New Roman"/>
          <w:b w:val="false"/>
          <w:i w:val="false"/>
          <w:color w:val="000000"/>
          <w:sz w:val="21"/>
        </w:rPr>
        <w:t>[Filed ARC 1250C</w:t>
      </w:r>
      <w:r>
        <w:rPr>
          <w:rFonts w:ascii="Times New Roman" w:hAnsi="Times New Roman"/>
          <w:b w:val="false"/>
          <w:i w:val="false"/>
          <w:color w:val="000000"/>
          <w:sz w:val="21"/>
        </w:rPr>
        <w:t xml:space="preserve"> (Notice ARC 1162C, IAB 10/30/13)</w:t>
      </w:r>
      <w:r>
        <w:rPr>
          <w:rFonts w:ascii="Times New Roman" w:hAnsi="Times New Roman"/>
          <w:b w:val="false"/>
          <w:i w:val="false"/>
          <w:color w:val="000000"/>
          <w:sz w:val="21"/>
        </w:rPr>
        <w:t>, IAB 12/25/13, effective 1/29/14]</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1442C</w:t>
      </w:r>
      <w:r>
        <w:rPr>
          <w:rFonts w:ascii="Times New Roman" w:hAnsi="Times New Roman"/>
          <w:b w:val="false"/>
          <w:i w:val="false"/>
          <w:color w:val="000000"/>
          <w:sz w:val="21"/>
        </w:rPr>
        <w:t xml:space="preserve"> (Notice ARC 1362C, IAB 3/5/14)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1767C</w:t>
      </w:r>
      <w:r>
        <w:rPr>
          <w:rFonts w:ascii="Times New Roman" w:hAnsi="Times New Roman"/>
          <w:b w:val="false"/>
          <w:i w:val="false"/>
          <w:color w:val="000000"/>
          <w:sz w:val="21"/>
        </w:rPr>
        <w:t xml:space="preserve"> (Notice ARC 1682C,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5916C</w:t>
      </w:r>
      <w:r>
        <w:rPr>
          <w:rFonts w:ascii="Times New Roman" w:hAnsi="Times New Roman"/>
          <w:b w:val="false"/>
          <w:i w:val="false"/>
          <w:color w:val="000000"/>
          <w:sz w:val="21"/>
        </w:rPr>
        <w:t xml:space="preserve"> (Notice ARC 5796C, IAB 7/28/21)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6566C</w:t>
      </w:r>
      <w:r>
        <w:rPr>
          <w:rFonts w:ascii="Times New Roman" w:hAnsi="Times New Roman"/>
          <w:b w:val="false"/>
          <w:i w:val="false"/>
          <w:color w:val="000000"/>
          <w:sz w:val="21"/>
        </w:rPr>
        <w:t xml:space="preserve"> (Notice ARC 6453C, IAB 8/10/22)</w:t>
      </w:r>
      <w:r>
        <w:rPr>
          <w:rFonts w:ascii="Times New Roman" w:hAnsi="Times New Roman"/>
          <w:b w:val="false"/>
          <w:i w:val="false"/>
          <w:color w:val="000000"/>
          <w:sz w:val="21"/>
        </w:rPr>
        <w:t>, IAB 10/5/22, effective 11/9/22]</w:t>
      </w:r>
      <w:r>
        <w:br/>
      </w:r>
      <w:r>
        <w:rPr>
          <w:rFonts w:ascii="Times New Roman" w:hAnsi="Times New Roman"/>
          <w:b w:val="false"/>
          <w:i w:val="false"/>
          <w:color w:val="000000"/>
          <w:sz w:val="21"/>
        </w:rPr>
        <w:t>[Filed ARC 6583C</w:t>
      </w:r>
      <w:r>
        <w:rPr>
          <w:rFonts w:ascii="Times New Roman" w:hAnsi="Times New Roman"/>
          <w:b w:val="false"/>
          <w:i w:val="false"/>
          <w:color w:val="000000"/>
          <w:sz w:val="21"/>
        </w:rPr>
        <w:t xml:space="preserve"> (Notice ARC 6452C,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Inadvertently omitted IAC 12/20/95; inserted 2/14/96.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7.pdf" Type="http://schemas.openxmlformats.org/officeDocument/2006/relationships/hyperlink" Id="rId5"/>
    <Relationship TargetMode="External" Target="https://www.legis.iowa.gov/docs/ico/chapter/421.7.pdf" Type="http://schemas.openxmlformats.org/officeDocument/2006/relationships/hyperlink" Id="rId6"/>
    <Relationship TargetMode="External" Target="https://www.legis.iowa.gov/docs/ico/chapter/421.7.pdf" Type="http://schemas.openxmlformats.org/officeDocument/2006/relationships/hyperlink" Id="rId7"/>
    <Relationship TargetMode="External" Target="https://www.legis.iowa.gov/docs/ico/chapter/421.7.pdf" Type="http://schemas.openxmlformats.org/officeDocument/2006/relationships/hyperlink" Id="rId8"/>
    <Relationship TargetMode="External" Target="https://www.legis.iowa.gov/docs/ico/chapter/421.7.pdf" Type="http://schemas.openxmlformats.org/officeDocument/2006/relationships/hyperlink" Id="rId9"/>
    <Relationship TargetMode="External" Target="https://www.legis.iowa.gov/docs/ico/chapter/422.25.pdf" Type="http://schemas.openxmlformats.org/officeDocument/2006/relationships/hyperlink" Id="rId10"/>
    <Relationship TargetMode="External" Target="https://www.legis.iowa.gov/docs/ico/chapter/422.28.pdf" Type="http://schemas.openxmlformats.org/officeDocument/2006/relationships/hyperlink" Id="rId11"/>
    <Relationship TargetMode="External" Target="https://www.legis.iowa.gov/docs/ico/chapter/450.94.pdf" Type="http://schemas.openxmlformats.org/officeDocument/2006/relationships/hyperlink" Id="rId12"/>
    <Relationship TargetMode="External" Target="https://www.legis.iowa.gov/docs/ico/chapter/452A.65.pdf" Type="http://schemas.openxmlformats.org/officeDocument/2006/relationships/hyperlink" Id="rId13"/>
    <Relationship TargetMode="External" Target="https://www.legis.iowa.gov/docs/ico/chapter/421.5.pdf" Type="http://schemas.openxmlformats.org/officeDocument/2006/relationships/hyperlink" Id="rId14"/>
    <Relationship TargetMode="External" Target="https://www.legis.iowa.gov/docs/ico/chapter/17A.10.pdf" Type="http://schemas.openxmlformats.org/officeDocument/2006/relationships/hyperlink" Id="rId15"/>
    <Relationship TargetMode="External" Target="https://www.legis.iowa.gov/docs/ico/chapter/421.5.pdf" Type="http://schemas.openxmlformats.org/officeDocument/2006/relationships/hyperlink" Id="rId16"/>
    <Relationship TargetMode="External" Target="https://www.legis.iowa.gov/docs/ico/chapter/422.25.pdf" Type="http://schemas.openxmlformats.org/officeDocument/2006/relationships/hyperlink" Id="rId17"/>
    <Relationship TargetMode="External" Target="https://www.legis.iowa.gov/docs/ico/chapter/422.28.pdf" Type="http://schemas.openxmlformats.org/officeDocument/2006/relationships/hyperlink" Id="rId18"/>
    <Relationship TargetMode="External" Target="https://www.legis.iowa.gov/docs/ico/chapter/423.47.pdf" Type="http://schemas.openxmlformats.org/officeDocument/2006/relationships/hyperlink" Id="rId19"/>
    <Relationship TargetMode="External" Target="https://www.legis.iowa.gov/docs/ico/chapter/450.94.pdf" Type="http://schemas.openxmlformats.org/officeDocument/2006/relationships/hyperlink" Id="rId20"/>
    <Relationship TargetMode="External" Target="https://www.legis.iowa.gov/docs/ico/chapter/452A.65.pdf" Type="http://schemas.openxmlformats.org/officeDocument/2006/relationships/hyperlink" Id="rId21"/>
    <Relationship TargetMode="External" Target="https://www.legis.iowa.gov/docs/ico/chapter/421.8.pdf" Type="http://schemas.openxmlformats.org/officeDocument/2006/relationships/hyperlink" Id="rId22"/>
    <Relationship TargetMode="External" Target="https://www.legis.iowa.gov/docs/ico/chapter/421.7.pdf" Type="http://schemas.openxmlformats.org/officeDocument/2006/relationships/hyperlink" Id="rId23"/>
    <Relationship TargetMode="External" Target="https://www.legis.iowa.gov/docs/ico/chapter/421.27.pdf" Type="http://schemas.openxmlformats.org/officeDocument/2006/relationships/hyperlink" Id="rId24"/>
    <Relationship TargetMode="External" Target="https://www.legis.iowa.gov/docs/iac/rule/701.10.7.pdf" Type="http://schemas.openxmlformats.org/officeDocument/2006/relationships/hyperlink" Id="rId25"/>
    <Relationship TargetMode="External" Target="https://www.legis.iowa.gov/docs/ico/chapter/422.33.pdf" Type="http://schemas.openxmlformats.org/officeDocument/2006/relationships/hyperlink" Id="rId26"/>
    <Relationship TargetMode="External" Target="https://www.legis.iowa.gov/docs/ico/chapter/422.61.pdf" Type="http://schemas.openxmlformats.org/officeDocument/2006/relationships/hyperlink" Id="rId27"/>
    <Relationship TargetMode="External" Target="https://www.legis.iowa.gov/docs/ico/chapter/422.63.pdf" Type="http://schemas.openxmlformats.org/officeDocument/2006/relationships/hyperlink" Id="rId28"/>
    <Relationship TargetMode="External" Target="https://www.legis.iowa.gov/docs/ico/chapter/422.5A.pdf" Type="http://schemas.openxmlformats.org/officeDocument/2006/relationships/hyperlink" Id="rId29"/>
    <Relationship TargetMode="External" Target="https://www.legis.iowa.gov/docs/ico/chapter/422.37.pdf" Type="http://schemas.openxmlformats.org/officeDocument/2006/relationships/hyperlink" Id="rId30"/>
    <Relationship TargetMode="External" Target="https://www.legis.iowa.gov/docs/iac/rule/701.10.6.pdf" Type="http://schemas.openxmlformats.org/officeDocument/2006/relationships/hyperlink" Id="rId31"/>
    <Relationship TargetMode="External" Target="https://www.legis.iowa.gov/docs/ico/chapter/622.105.pdf" Type="http://schemas.openxmlformats.org/officeDocument/2006/relationships/hyperlink" Id="rId32"/>
    <Relationship TargetMode="External" Target="https://www.legis.iowa.gov/docs/ico/chapter/633E.12.pdf" Type="http://schemas.openxmlformats.org/officeDocument/2006/relationships/hyperlink" Id="rId33"/>
    <Relationship TargetMode="External" Target="https://www.legis.iowa.gov/docs/iac/rule/701.10.7.pdf" Type="http://schemas.openxmlformats.org/officeDocument/2006/relationships/hyperlink" Id="rId34"/>
    <Relationship TargetMode="External" Target="https://www.legis.iowa.gov/docs/ico/chapter/421.17.pdf" Type="http://schemas.openxmlformats.org/officeDocument/2006/relationships/hyperlink" Id="rId35"/>
    <Relationship TargetMode="External" Target="https://www.legis.iowa.gov/docs/ico/chapter/421.6.pdf" Type="http://schemas.openxmlformats.org/officeDocument/2006/relationships/hyperlink" Id="rId36"/>
    <Relationship TargetMode="External" Target="https://www.legis.iowa.gov/docs/ico/chapter/421.27.pdf" Type="http://schemas.openxmlformats.org/officeDocument/2006/relationships/hyperlink" Id="rId37"/>
    <Relationship TargetMode="External" Target="https://www.legis.iowa.gov/docs/ico/chapter/421.27.pdf" Type="http://schemas.openxmlformats.org/officeDocument/2006/relationships/hyperlink" Id="rId38"/>
    <Relationship TargetMode="External" Target="https://www.legis.iowa.gov/docs/ico/chapter/421.27.pdf" Type="http://schemas.openxmlformats.org/officeDocument/2006/relationships/hyperlink" Id="rId39"/>
    <Relationship TargetMode="External" Target="https://www.legis.iowa.gov/docs/ico/chapter/421.27.pdf" Type="http://schemas.openxmlformats.org/officeDocument/2006/relationships/hyperlink" Id="rId40"/>
    <Relationship TargetMode="External" Target="https://www.legis.iowa.gov/docs/iac/rule/701.10.7.pdf" Type="http://schemas.openxmlformats.org/officeDocument/2006/relationships/hyperlink" Id="rId41"/>
    <Relationship TargetMode="External" Target="https://www.legis.iowa.gov/docs/ico/chapter/622.105.pdf" Type="http://schemas.openxmlformats.org/officeDocument/2006/relationships/hyperlink" Id="rId42"/>
    <Relationship TargetMode="External" Target="https://www.legis.iowa.gov/docs/iac/rule/701.10.9.pdf" Type="http://schemas.openxmlformats.org/officeDocument/2006/relationships/hyperlink" Id="rId43"/>
    <Relationship TargetMode="External" Target="https://www.legis.iowa.gov/docs/iac/rule/701.10.9.pdf" Type="http://schemas.openxmlformats.org/officeDocument/2006/relationships/hyperlink" Id="rId44"/>
    <Relationship TargetMode="External" Target="https://www.legis.iowa.gov/docs/ico/chapter/421.27.pdf" Type="http://schemas.openxmlformats.org/officeDocument/2006/relationships/hyperlink" Id="rId45"/>
    <Relationship TargetMode="External" Target="https://www.legis.iowa.gov/docs/iac/rule/701.10.9.pdf" Type="http://schemas.openxmlformats.org/officeDocument/2006/relationships/hyperlink" Id="rId46"/>
    <Relationship TargetMode="External" Target="https://www.legis.iowa.gov/docs/ico/chapter/421.27.pdf" Type="http://schemas.openxmlformats.org/officeDocument/2006/relationships/hyperlink" Id="rId47"/>
    <Relationship TargetMode="External" Target="https://www.legis.iowa.gov/docs/ico/chapter/421.7.pdf" Type="http://schemas.openxmlformats.org/officeDocument/2006/relationships/hyperlink" Id="rId48"/>
    <Relationship TargetMode="External" Target="https://www.legis.iowa.gov/docs/ico/chapter/452A.2.pdf" Type="http://schemas.openxmlformats.org/officeDocument/2006/relationships/hyperlink" Id="rId49"/>
    <Relationship TargetMode="External" Target="https://www.legis.iowa.gov/docs/ico/chapter/452A.6A.pdf" Type="http://schemas.openxmlformats.org/officeDocument/2006/relationships/hyperlink" Id="rId50"/>
    <Relationship TargetMode="External" Target="https://www.legis.iowa.gov/docs/iac/rule/701.260.19.pdf" Type="http://schemas.openxmlformats.org/officeDocument/2006/relationships/hyperlink" Id="rId51"/>
    <Relationship TargetMode="External" Target="https://www.legis.iowa.gov/docs/ico/chapter/452A.2.pdf" Type="http://schemas.openxmlformats.org/officeDocument/2006/relationships/hyperlink" Id="rId52"/>
    <Relationship TargetMode="External" Target="https://www.legis.iowa.gov/docs/ico/chapter/452A.6A.pdf" Type="http://schemas.openxmlformats.org/officeDocument/2006/relationships/hyperlink" Id="rId53"/>
    <Relationship TargetMode="External" Target="https://www.legis.iowa.gov/docs/ico/chapter/452A.74A.pdf" Type="http://schemas.openxmlformats.org/officeDocument/2006/relationships/hyperlink" Id="rId54"/>
    <Relationship TargetMode="External" Target="https://www.legis.iowa.gov/docs/iac/rule/701.10.2.pdf" Type="http://schemas.openxmlformats.org/officeDocument/2006/relationships/hyperlink" Id="rId55"/>
    <Relationship TargetMode="External" Target="https://www.legis.iowa.gov/docs/ico/chapter/421.7.pdf" Type="http://schemas.openxmlformats.org/officeDocument/2006/relationships/hyperlink" Id="rId56"/>
    <Relationship TargetMode="External" Target="https://www.legis.iowa.gov/docs/ico/chapter/452A.17.pdf" Type="http://schemas.openxmlformats.org/officeDocument/2006/relationships/hyperlink" Id="rId57"/>
    <Relationship TargetMode="External" Target="https://www.legis.iowa.gov/docs/ico/chapter/452A.21.pdf" Type="http://schemas.openxmlformats.org/officeDocument/2006/relationships/hyperlink" Id="rId58"/>
    <Relationship TargetMode="External" Target="https://www.legis.iowa.gov/docs/iac/rule/701.10.3.pdf" Type="http://schemas.openxmlformats.org/officeDocument/2006/relationships/hyperlink" Id="rId59"/>
    <Relationship TargetMode="External" Target="https://www.legis.iowa.gov/docs/ico/chapter/452A.65.pdf" Type="http://schemas.openxmlformats.org/officeDocument/2006/relationships/hyperlink" Id="rId60"/>
    <Relationship TargetMode="External" Target="https://www.legis.iowa.gov/docs/ico/chapter/453A.pdf" Type="http://schemas.openxmlformats.org/officeDocument/2006/relationships/hyperlink" Id="rId61"/>
    <Relationship TargetMode="External" Target="https://www.legis.iowa.gov/docs/iac/rule/701.10.6.pdf" Type="http://schemas.openxmlformats.org/officeDocument/2006/relationships/hyperlink" Id="rId62"/>
    <Relationship TargetMode="External" Target="https://www.legis.iowa.gov/docs/ico/chapter/453A.pdf" Type="http://schemas.openxmlformats.org/officeDocument/2006/relationships/hyperlink" Id="rId63"/>
    <Relationship TargetMode="External" Target="https://www.legis.iowa.gov/docs/iac/rule/701.10.7.pdf" Type="http://schemas.openxmlformats.org/officeDocument/2006/relationships/hyperlink" Id="rId64"/>
    <Relationship TargetMode="External" Target="https://www.legis.iowa.gov/docs/iac/rule/701.10.6.pdf" Type="http://schemas.openxmlformats.org/officeDocument/2006/relationships/hyperlink" Id="rId65"/>
    <Relationship TargetMode="External" Target="https://www.legis.iowa.gov/docs/iac/rule/701.10.7.pdf" Type="http://schemas.openxmlformats.org/officeDocument/2006/relationships/hyperlink" Id="rId66"/>
    <Relationship TargetMode="External" Target="https://www.legis.iowa.gov/docs/ico/chapter/453A.28.pdf" Type="http://schemas.openxmlformats.org/officeDocument/2006/relationships/hyperlink" Id="rId67"/>
    <Relationship TargetMode="External" Target="https://www.legis.iowa.gov/docs/ico/chapter/453A.31.pdf" Type="http://schemas.openxmlformats.org/officeDocument/2006/relationships/hyperlink" Id="rId68"/>
    <Relationship TargetMode="External" Target="https://www.legis.iowa.gov/docs/ico/chapter/453A.46.pdf" Type="http://schemas.openxmlformats.org/officeDocument/2006/relationships/hyperlink" Id="rId69"/>
    <Relationship TargetMode="External" Target="https://www.legis.iowa.gov/docs/iac/rule/701.10.2.pdf" Type="http://schemas.openxmlformats.org/officeDocument/2006/relationships/hyperlink" Id="rId70"/>
    <Relationship TargetMode="External" Target="https://www.legis.iowa.gov/docs/iac/rule/701.10.6.pdf" Type="http://schemas.openxmlformats.org/officeDocument/2006/relationships/hyperlink" Id="rId71"/>
    <Relationship TargetMode="External" Target="https://www.legis.iowa.gov/docs/iac/rule/701.10.2.pdf" Type="http://schemas.openxmlformats.org/officeDocument/2006/relationships/hyperlink" Id="rId72"/>
    <Relationship TargetMode="External" Target="https://www.legis.iowa.gov/docs/iac/rule/701.10.6.pdf" Type="http://schemas.openxmlformats.org/officeDocument/2006/relationships/hyperlink" Id="rId73"/>
    <Relationship TargetMode="External" Target="https://www.legis.iowa.gov/docs/ico/chapter/453A.28.pdf" Type="http://schemas.openxmlformats.org/officeDocument/2006/relationships/hyperlink" Id="rId74"/>
    <Relationship TargetMode="External" Target="https://www.legis.iowa.gov/docs/ico/chapter/453A.46.pdf" Type="http://schemas.openxmlformats.org/officeDocument/2006/relationships/hyperlink" Id="rId75"/>
    <Relationship TargetMode="External" Target="https://www.legis.iowa.gov/docs/iac/rule/701.10.7.pdf" Type="http://schemas.openxmlformats.org/officeDocument/2006/relationships/hyperlink" Id="rId76"/>
    <Relationship TargetMode="External" Target="https://www.legis.iowa.gov/docs/ico/chapter/453A.31.pdf" Type="http://schemas.openxmlformats.org/officeDocument/2006/relationships/hyperlink" Id="rId77"/>
    <Relationship TargetMode="External" Target="https://www.legis.iowa.gov/docs/ico/chapter/453A.46.pdf" Type="http://schemas.openxmlformats.org/officeDocument/2006/relationships/hyperlink" Id="rId78"/>
    <Relationship TargetMode="External" Target="https://www.legis.iowa.gov/docs/ico/chapter/422.25.pdf" Type="http://schemas.openxmlformats.org/officeDocument/2006/relationships/hyperlink" Id="rId79"/>
    <Relationship TargetMode="External" Target="https://www.legis.iowa.gov/docs/ico/chapter/453B.pdf" Type="http://schemas.openxmlformats.org/officeDocument/2006/relationships/hyperlink" Id="rId80"/>
    <Relationship TargetMode="External" Target="https://www.legis.iowa.gov/docs/ico/chapter/422.30.pdf" Type="http://schemas.openxmlformats.org/officeDocument/2006/relationships/hyperlink" Id="rId81"/>
    <Relationship TargetMode="External" Target="https://www.legis.iowa.gov/docs/ico/chapter/453B.9.pdf" Type="http://schemas.openxmlformats.org/officeDocument/2006/relationships/hyperlink" Id="rId82"/>
    <Relationship TargetMode="External" Target="https://www.legis.iowa.gov/docs/ico/chapter/17A.pdf" Type="http://schemas.openxmlformats.org/officeDocument/2006/relationships/hyperlink" Id="rId83"/>
    <Relationship TargetMode="External" Target="https://www.legis.iowa.gov/docs/ico/chapter/422.30.pdf" Type="http://schemas.openxmlformats.org/officeDocument/2006/relationships/hyperlink" Id="rId84"/>
    <Relationship TargetMode="External" Target="https://www.legis.iowa.gov/docs/ico/chapter/453B.9.pdf" Type="http://schemas.openxmlformats.org/officeDocument/2006/relationships/hyperlink" Id="rId85"/>
    <Relationship TargetMode="External" Target="https://www.legis.iowa.gov/docs/ico/chapter/17A.pdf" Type="http://schemas.openxmlformats.org/officeDocument/2006/relationships/hyperlink" Id="rId86"/>
    <Relationship TargetMode="External" Target="https://www.legis.iowa.gov/docs/ico/chapter/422.30.pdf" Type="http://schemas.openxmlformats.org/officeDocument/2006/relationships/hyperlink" Id="rId87"/>
    <Relationship TargetMode="External" Target="https://www.legis.iowa.gov/docs/ico/chapter/453B.9.pdf" Type="http://schemas.openxmlformats.org/officeDocument/2006/relationships/hyperlink" Id="rId88"/>
    <Relationship TargetMode="External" Target="https://www.legis.iowa.gov/docs/ico/chapter/17A.pdf" Type="http://schemas.openxmlformats.org/officeDocument/2006/relationships/hyperlink" Id="rId89"/>
    <Relationship TargetMode="External" Target="https://www.legis.iowa.gov/docs/ico/chapter/422.30.pdf" Type="http://schemas.openxmlformats.org/officeDocument/2006/relationships/hyperlink" Id="rId90"/>
    <Relationship TargetMode="External" Target="https://www.legis.iowa.gov/docs/ico/chapter/453B.9.pdf" Type="http://schemas.openxmlformats.org/officeDocument/2006/relationships/hyperlink" Id="rId91"/>
    <Relationship TargetMode="External" Target="https://www.legis.iowa.gov/docs/ico/chapter/17A.pdf" Type="http://schemas.openxmlformats.org/officeDocument/2006/relationships/hyperlink" Id="rId92"/>
    <Relationship TargetMode="External" Target="https://www.legis.iowa.gov/docs/ico/chapter/422.30.pdf" Type="http://schemas.openxmlformats.org/officeDocument/2006/relationships/hyperlink" Id="rId93"/>
    <Relationship TargetMode="External" Target="https://www.legis.iowa.gov/docs/ico/chapter/453B.9.pdf" Type="http://schemas.openxmlformats.org/officeDocument/2006/relationships/hyperlink" Id="rId94"/>
    <Relationship TargetMode="External" Target="https://www.legis.iowa.gov/docs/ico/chapter/17A.pdf" Type="http://schemas.openxmlformats.org/officeDocument/2006/relationships/hyperlink" Id="rId95"/>
    <Relationship TargetMode="External" Target="https://www.legis.iowa.gov/docs/ico/chapter/422.30.pdf" Type="http://schemas.openxmlformats.org/officeDocument/2006/relationships/hyperlink" Id="rId96"/>
    <Relationship TargetMode="External" Target="https://www.legis.iowa.gov/docs/ico/chapter/453B.9.pdf" Type="http://schemas.openxmlformats.org/officeDocument/2006/relationships/hyperlink" Id="rId97"/>
    <Relationship TargetMode="External" Target="https://www.legis.iowa.gov/docs/ico/chapter/17A.pdf" Type="http://schemas.openxmlformats.org/officeDocument/2006/relationships/hyperlink" Id="rId98"/>
    <Relationship TargetMode="External" Target="https://www.legis.iowa.gov/docs/ico/chapter/422.30.pdf" Type="http://schemas.openxmlformats.org/officeDocument/2006/relationships/hyperlink" Id="rId99"/>
    <Relationship TargetMode="External" Target="https://www.legis.iowa.gov/docs/ico/chapter/453B.9.pdf" Type="http://schemas.openxmlformats.org/officeDocument/2006/relationships/hyperlink" Id="rId100"/>
    <Relationship TargetMode="External" Target="https://www.legis.iowa.gov/docs/ico/chapter/636.pdf" Type="http://schemas.openxmlformats.org/officeDocument/2006/relationships/hyperlink" Id="rId101"/>
    <Relationship TargetMode="External" Target="https://www.legis.iowa.gov/docs/ico/chapter/17A.pdf" Type="http://schemas.openxmlformats.org/officeDocument/2006/relationships/hyperlink" Id="rId102"/>
    <Relationship TargetMode="External" Target="https://www.legis.iowa.gov/docs/ico/chapter/422.30.pdf" Type="http://schemas.openxmlformats.org/officeDocument/2006/relationships/hyperlink" Id="rId103"/>
    <Relationship TargetMode="External" Target="https://www.legis.iowa.gov/docs/ico/chapter/453B.9.pdf" Type="http://schemas.openxmlformats.org/officeDocument/2006/relationships/hyperlink" Id="rId104"/>
    <Relationship TargetMode="External" Target="https://www.legis.iowa.gov/docs/ico/chapter/422.30.pdf" Type="http://schemas.openxmlformats.org/officeDocument/2006/relationships/hyperlink" Id="rId105"/>
    <Relationship TargetMode="External" Target="https://www.legis.iowa.gov/docs/ico/chapter/453B.9.pdf" Type="http://schemas.openxmlformats.org/officeDocument/2006/relationships/hyperlink" Id="rId106"/>
    <Relationship TargetMode="External" Target="https://www.legis.iowa.gov/docs/ico/chapter/17A.pdf" Type="http://schemas.openxmlformats.org/officeDocument/2006/relationships/hyperlink" Id="rId107"/>
    <Relationship TargetMode="External" Target="https://www.legis.iowa.gov/docs/ico/chapter/422.30.pdf" Type="http://schemas.openxmlformats.org/officeDocument/2006/relationships/hyperlink" Id="rId108"/>
    <Relationship TargetMode="External" Target="https://www.legis.iowa.gov/docs/ico/chapter/453B.9.pdf" Type="http://schemas.openxmlformats.org/officeDocument/2006/relationships/hyperlink" Id="rId10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