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NURSING PRACTICE FOR REGISTERED NURSES/LICENSED PRACTICAL NURSES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655—6.1</w:t>
      </w:r>
      <w:r>
        <w:rPr>
          <w:rFonts w:ascii="Times New Roman" w:hAnsi="Times New Roman"/>
          <w:b/>
          <w:i w:val="false"/>
          <w:color w:val="000000"/>
          <w:sz w:val="22"/>
        </w:rPr>
        <w:t xml:space="preserve">(152)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“ARNP” </w:t>
      </w:r>
      <w:r>
        <w:rPr>
          <w:rFonts w:ascii="Times New Roman" w:hAnsi="Times New Roman"/>
          <w:b w:val="false"/>
          <w:i w:val="false"/>
          <w:color w:val="000000"/>
          <w:sz w:val="22"/>
        </w:rPr>
        <w:t xml:space="preserve">means a person who is currently licensed as a registered nurse under Iowa Code chapter </w:t>
      </w:r>
      <w:hyperlink r:id="rId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who is licensed by the board as an advanced registered nurse practitioner.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“Asynchronous store-and-forward transmission” </w:t>
      </w:r>
      <w:r>
        <w:rPr>
          <w:rFonts w:ascii="Times New Roman" w:hAnsi="Times New Roman"/>
          <w:b w:val="false"/>
          <w:i w:val="false"/>
          <w:color w:val="000000"/>
          <w:sz w:val="22"/>
        </w:rPr>
        <w:t>means the collection of a patient’s relevant health information and the subsequent transmission of the data from an originating site to a health care provider at a distant site without the presence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as used in this chapter means the Iowa board of nursing.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“Competence” </w:t>
      </w:r>
      <w:r>
        <w:rPr>
          <w:rFonts w:ascii="Times New Roman" w:hAnsi="Times New Roman"/>
          <w:b w:val="false"/>
          <w:i w:val="false"/>
          <w:color w:val="000000"/>
          <w:sz w:val="22"/>
        </w:rPr>
        <w:t xml:space="preserve">means having sufficient knowledge, judgment, and skill to perform a specific function.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“Expanded intravenous therapy certification course” </w:t>
      </w:r>
      <w:r>
        <w:rPr>
          <w:rFonts w:ascii="Times New Roman" w:hAnsi="Times New Roman"/>
          <w:b w:val="false"/>
          <w:i w:val="false"/>
          <w:color w:val="000000"/>
          <w:sz w:val="22"/>
        </w:rPr>
        <w:t>means the Iowa board of nursing course required for licensed practical nurses to perform procedures related to the expanded scope of practice of intravenous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 xml:space="preserve">means the systematic collection of data to determine the patient’s health status and plan of care, and to identify any actual or potential health problems, which is performed upon the patient’s first arrival or admission to a unit or facility or upon any significant changes in the patient’s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 individual licensed by the board as a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“Midline catheter” </w:t>
      </w:r>
      <w:r>
        <w:rPr>
          <w:rFonts w:ascii="Times New Roman" w:hAnsi="Times New Roman"/>
          <w:b w:val="false"/>
          <w:i w:val="false"/>
          <w:color w:val="000000"/>
          <w:sz w:val="22"/>
        </w:rPr>
        <w:t xml:space="preserve">means a long peripheral catheter in which the distal end resides in the mid to upper arm, but the tip terminates no further than the axilla.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diagnosis” </w:t>
      </w:r>
      <w:r>
        <w:rPr>
          <w:rFonts w:ascii="Times New Roman" w:hAnsi="Times New Roman"/>
          <w:b w:val="false"/>
          <w:i w:val="false"/>
          <w:color w:val="000000"/>
          <w:sz w:val="22"/>
        </w:rPr>
        <w:t>means a judgment made by a registered nurse, following a nursing assessment of an individual or group about actual or potential responses to health problems, which forms the basis for determining effective nursing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facility” </w:t>
      </w:r>
      <w:r>
        <w:rPr>
          <w:rFonts w:ascii="Times New Roman" w:hAnsi="Times New Roman"/>
          <w:b w:val="false"/>
          <w:i w:val="false"/>
          <w:color w:val="000000"/>
          <w:sz w:val="22"/>
        </w:rPr>
        <w:t xml:space="preserve">means an institution as defined in Iowa Code chapter </w:t>
      </w:r>
      <w:hyperlink r:id="rId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This term does not include acute care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process” </w:t>
      </w:r>
      <w:r>
        <w:rPr>
          <w:rFonts w:ascii="Times New Roman" w:hAnsi="Times New Roman"/>
          <w:b w:val="false"/>
          <w:i w:val="false"/>
          <w:color w:val="000000"/>
          <w:sz w:val="22"/>
        </w:rPr>
        <w:t xml:space="preserve">means ongoing assessment, nursing diagnosis, planning, intervention,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“Peripheral intravenous catheter” </w:t>
      </w:r>
      <w:r>
        <w:rPr>
          <w:rFonts w:ascii="Times New Roman" w:hAnsi="Times New Roman"/>
          <w:b w:val="false"/>
          <w:i w:val="false"/>
          <w:color w:val="000000"/>
          <w:sz w:val="22"/>
        </w:rPr>
        <w:t>means a catheter three inches or less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“Peripherally inserted central catheter” </w:t>
      </w:r>
      <w:r>
        <w:rPr>
          <w:rFonts w:ascii="Times New Roman" w:hAnsi="Times New Roman"/>
          <w:b w:val="false"/>
          <w:i w:val="false"/>
          <w:color w:val="000000"/>
          <w:sz w:val="22"/>
        </w:rPr>
        <w:t>means a soft flexible central venous catheter inserted into an extremity and advanced until the tip is positioned in the vena cava.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“Proximate area” </w:t>
      </w:r>
      <w:r>
        <w:rPr>
          <w:rFonts w:ascii="Times New Roman" w:hAnsi="Times New Roman"/>
          <w:b w:val="false"/>
          <w:i w:val="false"/>
          <w:color w:val="000000"/>
          <w:sz w:val="22"/>
        </w:rPr>
        <w:t>means sufficiently close in time and space, within the same building, to provide timely in-person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 xml:space="preserve">means directly or indirectly observing a function or activity and taking reasonable steps to ensure the nursing care being provided is adequate and delivered appropriately.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“Telehealth” </w:t>
      </w:r>
      <w:r>
        <w:rPr>
          <w:rFonts w:ascii="Times New Roman" w:hAnsi="Times New Roman"/>
          <w:b w:val="false"/>
          <w:i w:val="false"/>
          <w:color w:val="000000"/>
          <w:sz w:val="22"/>
        </w:rPr>
        <w:t>means the practice of nursing using electronic audiovisual communications and information technologies or other means, including interactive audio with asynchronous store-and-forward transmission, between a licensee in one location and a patient in another location with or without an intervening health care provider. Telehealth includes asynchronous store-and-forward technologies, remote monitoring, and real-time interactive services, including teleradiology and telepathology. Telehealth, for the purposes of this rule, shall not include the provision of nursing services only through an audio-only telephone, email messages, facsimile transmissions, or U.S. mail or other parcel service, or any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“Unlicensed assistive personnel” </w:t>
      </w:r>
      <w:r>
        <w:rPr>
          <w:rFonts w:ascii="Times New Roman" w:hAnsi="Times New Roman"/>
          <w:b w:val="false"/>
          <w:i w:val="false"/>
          <w:color w:val="000000"/>
          <w:sz w:val="22"/>
        </w:rPr>
        <w:t>is an individual who is trained to function in an assistive role to the registered nurse and licensed practical nurse in the provision of nursing care activities as delegated by the registered nurse or licensed practical nurse.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5481C</w:t>
      </w:r>
      <w:r>
        <w:rPr>
          <w:rFonts w:ascii="Times New Roman" w:hAnsi="Times New Roman"/>
          <w:b w:val="false"/>
          <w:i w:val="false"/>
          <w:color w:val="000000"/>
          <w:sz w:val="16"/>
        </w:rPr>
        <w:t>, IAB 2/24/21, effective 3/31/21</w:t>
      </w:r>
      <w:r>
        <w:rPr>
          <w:rFonts w:ascii="Times New Roman" w:hAnsi="Times New Roman"/>
          <w:b w:val="false"/>
          <w:i w:val="false"/>
          <w:color w:val="000000"/>
          <w:sz w:val="16"/>
        </w:rPr>
        <w:t xml:space="preserve">; </w:t>
      </w:r>
      <w:r>
        <w:rPr>
          <w:rFonts w:ascii="Times New Roman" w:hAnsi="Times New Roman"/>
          <w:b/>
          <w:i w:val="false"/>
          <w:color w:val="000000"/>
          <w:sz w:val="16"/>
        </w:rPr>
        <w:t>ARC 6316C</w:t>
      </w:r>
      <w:r>
        <w:rPr>
          <w:rFonts w:ascii="Times New Roman" w:hAnsi="Times New Roman"/>
          <w:b w:val="false"/>
          <w:i w:val="false"/>
          <w:color w:val="000000"/>
          <w:sz w:val="16"/>
        </w:rPr>
        <w:t>, IAB 5/18/22, effective 6/22/22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655—6.2</w:t>
      </w:r>
      <w:r>
        <w:rPr>
          <w:rFonts w:ascii="Times New Roman" w:hAnsi="Times New Roman"/>
          <w:b/>
          <w:i w:val="false"/>
          <w:color w:val="000000"/>
          <w:sz w:val="22"/>
        </w:rPr>
        <w:t xml:space="preserve">(152) </w:t>
      </w:r>
      <w:r>
        <w:rPr>
          <w:rFonts w:ascii="Times New Roman" w:hAnsi="Times New Roman"/>
          <w:b/>
          <w:i w:val="false"/>
          <w:color w:val="000000"/>
          <w:sz w:val="22"/>
        </w:rPr>
        <w:t xml:space="preserve">Standards of nursing practice for registered nurses.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nurse shall recognize and understand the legal boundaries for practicing nursing within the scope of nursing practice. The scope of practice of the registered nurse is determined by the nurse’s education, experience, and competency and the rules governing nursing. The scope of practice of the registered nurse shall not include those practices requiring the knowledge and education of an advanced registered nurse practitioner.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val="false"/>
          <w:color w:val="000000"/>
          <w:sz w:val="22"/>
        </w:rPr>
        <w:t>The registered nurse shall demonstrate professionalism and accountability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Demonstrating honesty and integrity in nursing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Basing nursing decisions on nursing knowledge, judgment, skills, the needs of patients, and evidence-based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Maintaining competence through ongoing learning, application of knowledge, and applying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Reporting instances of unsafe nursing practices by self or others to the appropriate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Being accountable for judgments, individual nursing actions, competence, decisions, and behavior in the practice of nursing.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Assuming responsibility for the nurse’s own decisions and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Wearing identification which clearly identifies the nurse as a registered nurse when providing direct patient care unless wearing identification creates a safety or health risk for either the nurse 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w:t>
      </w:r>
      <w:r>
        <w:rPr>
          <w:rFonts w:ascii="Times New Roman" w:hAnsi="Times New Roman"/>
          <w:b w:val="false"/>
          <w:i w:val="false"/>
          <w:color w:val="000000"/>
          <w:sz w:val="22"/>
        </w:rPr>
        <w:t> </w:t>
      </w:r>
      <w:r>
        <w:rPr>
          <w:rFonts w:ascii="Times New Roman" w:hAnsi="Times New Roman"/>
          <w:b w:val="false"/>
          <w:i w:val="false"/>
          <w:color w:val="000000"/>
          <w:sz w:val="22"/>
        </w:rPr>
        <w:t>The registered nurse shall utilize the nursing process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Conducting a thorough nursing assessment based on the patient’s needs and the practice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Applying nursing knowledge based on the biological, psychological, and sociocultural aspects of the patient’s condition.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Detecting inaccurate or missing patient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Receiving a physician’s, ARNP’s, or other health care provider’s orders and seeking clarification of orders when needed.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Formulating independent nursing decisions and nursing diagnoses by using critical thinking, objective findings, and clinical judgment.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Planning nursing care and nursing interventions by establishing measurable and achievable outcomes, consistent with the patient’s overall health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Obtaining education and ensuring competence when encountering new equipment, technology, medication, procedures or any other unfamiliar care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Implementing treatment and therapy as identified by the patient’s overall health care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patients and attending to patients’ health care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Identifying changes in the patient’s health status, as indicated by pertinent signs and symptoms, and comprehending the clinical implications of those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Evaluating continuously the patient’s response to nursing care and other therapies,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Patient’s response to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Need for alternative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Need to communicate and consult with other health team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Need to revise the plan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Documenting nursing care accurately, thoroughly, and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Communicating and consulting with other health team members regarding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concerns and special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status and progress.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response or lack of response to interventions.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Significant changes in patient condition.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Interventions which are not implemented, based on the registered nurse’s professional judgment, and providing: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timely notification to the physician, ARNP, or other health care provider who prescribed the intervention that the order was not executed and reason(s) for not executing the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in the medical record that the physician, ARNP, or other health care provider was notified and reason(s) for not implementing the 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appropriate, a timely notification to other persons who, based on the patient’s circumstances, should be notified of any orders which were not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Revising plan of care as needed.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a safe environment for the patient.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Providing comprehensive health care education to the patient and others, according to nursing standards and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registered nurse shall act as an advocate for the patient(s) by: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Respecting the patient’s rights, confidentiality, concerns, decisions, and dignity.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patient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Attending to patient concerns or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Promoting a safe environment for the patient, others, and 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Maintaining appropriate professional boundaries.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registered nurse shall apply the delegation process when delegating to another registered nurse or licensed practical nurse by: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Delegating only those nursing tasks that fall within the delegatee’s scope of practice, education, experience, and competence. The initial assessment and ongoing application of the nursing process shall only be provided by the registered nurse.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Matching the patient’s needs and circumstances with the delegatee’s qualifications, resources, and appropriate supervision.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Communicating directions and expectations for completion of the delegated activity and receiving confirmation of understanding of the communication from the delegatee.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Supervising the delegatee by monitoring performance, progress and outcomes and ensuring appropriate documentation is complete.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Evaluating patient outcomes as a result of the delegation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Intervening when problems are identified, revising plan of care when needed, and reassessing the appropriateness of the delegation.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Retaining accountability for properly implementing the delegation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Promoting a safe and therapeutic environment by: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appropriate monitoring and surveillance of the care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unsafe care situations.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Correcting problems or referring problems to appropriate management level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w:t>
      </w:r>
      <w:r>
        <w:rPr>
          <w:rFonts w:ascii="Times New Roman" w:hAnsi="Times New Roman"/>
          <w:b w:val="false"/>
          <w:i w:val="false"/>
          <w:color w:val="000000"/>
          <w:sz w:val="22"/>
        </w:rPr>
        <w:t> </w:t>
      </w:r>
      <w:r>
        <w:rPr>
          <w:rFonts w:ascii="Times New Roman" w:hAnsi="Times New Roman"/>
          <w:b w:val="false"/>
          <w:i w:val="false"/>
          <w:color w:val="000000"/>
          <w:sz w:val="22"/>
        </w:rPr>
        <w:t>The registered nurse shall not delegate the following intravenous therapy procedures to a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Initiation and discontinuation of a midline catheter or a peripherally inserted central catheter (PICC).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of medication by bolus or IV push except maintenance doses of analgesics via a patient-controlled analgesia pump set at a lock-out interval.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of blood and blood products, vasodilators, vasopressors, oxytoxics, chemotherapy, colloid therapy, total parenteral nutrition, anticoagulants, antiarrhythmics, thrombolytics, and solutions with a total osmolarity of 600 or greater.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of intravenous therapy to a patient under the age of 12 or any patient weighing less than 80 pounds, with the exception of those activities authorized in the limited scope of practice found in </w:t>
      </w:r>
      <w:hyperlink r:id="rId8">
        <w:r>
          <w:rPr>
            <w:rStyle w:val="Hyperlink"/>
            <w:rFonts w:ascii="Times New Roman" w:hAnsi="Times New Roman"/>
            <w:b w:val="false"/>
            <w:i w:val="false"/>
            <w:color w:val="000000"/>
            <w:sz w:val="22"/>
          </w:rPr>
          <w:t>subrule 6.3(5)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of intravenous therapy in any other setting except a licensed hospital, a nursing facility and a certified end-stage renal dialysis unit, with the exception of those activities authorized in the limited scope of practice found in </w:t>
      </w:r>
      <w:hyperlink r:id="rId9">
        <w:r>
          <w:rPr>
            <w:rStyle w:val="Hyperlink"/>
            <w:rFonts w:ascii="Times New Roman" w:hAnsi="Times New Roman"/>
            <w:b w:val="false"/>
            <w:i w:val="false"/>
            <w:color w:val="000000"/>
            <w:sz w:val="22"/>
          </w:rPr>
          <w:t>subrule 6.3(5)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registered nurse shall apply the delegation process when delegating to an unlicensed assistive personnel (UAP) by: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Ensuring the UAP has the appropriate education and training and has demonstrated competency to perform the delegated task.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Ensuring the task does not require assessment, interpretation, and independent nursing judgment or nursing decision during the performance or completion of the task.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Ensuring the task does not exceed the scope of practice of a licensed practical nurse.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Ensuring the task is consistent with the UAP’s scope of employment and can be safely performed according to clear and specific directions.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Verifying that, in the professional judgment of the delegating nurse, the task poses minimal risk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Communicating directions and expectations for completion of the delegated activity and receiving confirmation of understanding of the communication from the UAP.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Supervising the UAP and evaluating the patient outcomes of the delegated task.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w:t>
      </w:r>
      <w:r>
        <w:rPr>
          <w:rFonts w:ascii="Times New Roman" w:hAnsi="Times New Roman"/>
          <w:b w:val="false"/>
          <w:i w:val="false"/>
          <w:color w:val="000000"/>
          <w:sz w:val="22"/>
        </w:rPr>
        <w:t> </w:t>
      </w:r>
      <w:r>
        <w:rPr>
          <w:rFonts w:ascii="Times New Roman" w:hAnsi="Times New Roman"/>
          <w:b w:val="false"/>
          <w:i w:val="false"/>
          <w:color w:val="000000"/>
          <w:sz w:val="22"/>
        </w:rPr>
        <w:t>Subrule 6.2(7) does not apply to delegations to certified emergency medical care personnel who are employed by or assigned to a hospital or other entity in which health care is ordinarily provided, so long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nurse has observed the patient;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delegated task is a nonlifesaving procedure;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task is within the delegatee’s job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6.2(9)</w:t>
      </w:r>
      <w:r>
        <w:rPr>
          <w:rFonts w:ascii="Times New Roman" w:hAnsi="Times New Roman"/>
          <w:b w:val="false"/>
          <w:i w:val="false"/>
          <w:color w:val="000000"/>
          <w:sz w:val="22"/>
        </w:rPr>
        <w:t> </w:t>
      </w:r>
      <w:r>
        <w:rPr>
          <w:rFonts w:ascii="Times New Roman" w:hAnsi="Times New Roman"/>
          <w:b w:val="false"/>
          <w:i w:val="false"/>
          <w:color w:val="000000"/>
          <w:sz w:val="22"/>
        </w:rPr>
        <w:t>Additional acts which may be performed by, and specific nursing practices for, registered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nurse shall be permitted to practice as a diagnostic radiographer while under the supervision of a licensed practitioner provided that appropriate training standards for use of radiation-emitting equipment are met as outlined in </w:t>
      </w:r>
      <w:hyperlink r:id="rId10">
        <w:r>
          <w:rPr>
            <w:rStyle w:val="Hyperlink"/>
            <w:rFonts w:ascii="Times New Roman" w:hAnsi="Times New Roman"/>
            <w:b w:val="false"/>
            <w:i w:val="false"/>
            <w:color w:val="000000"/>
            <w:sz w:val="22"/>
          </w:rPr>
          <w:t>641—Chapter 42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nurse may staff an authorized ambulance, rescue, or first response service provided the registered nurse can document equivalency through education and additional skills training essential in the delivery of out-of-hospital emergency care. The equivalency shall be accepted when documentation has been reviewed and approved at the local level by the medical director of the ambulance, rescue, or first response service and the Iowa department of public health bureau of emergency and trauma services in accordance with the form adopted by the Iowa department of public health. An exception to this subrule is the registered nurse who accompanies and is responsible for a transfer patient.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registered nurse, while circulating in the operating room, shall provide supervision only to persons in the same operating room.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147A.12</w:t>
        </w:r>
      </w:hyperlink>
      <w:r>
        <w:rPr>
          <w:rFonts w:ascii="Times New Roman" w:hAnsi="Times New Roman"/>
          <w:b w:val="false"/>
          <w:i w:val="false"/>
          <w:color w:val="000000"/>
          <w:sz w:val="22"/>
        </w:rPr>
        <w:t xml:space="preserve"> and chapters </w:t>
      </w:r>
      <w:hyperlink r:id="rId12">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5481C</w:t>
      </w:r>
      <w:r>
        <w:rPr>
          <w:rFonts w:ascii="Times New Roman" w:hAnsi="Times New Roman"/>
          <w:b w:val="false"/>
          <w:i w:val="false"/>
          <w:color w:val="000000"/>
          <w:sz w:val="16"/>
        </w:rPr>
        <w:t>, IAB 2/24/21, effective 3/31/21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655—6.3</w:t>
      </w:r>
      <w:r>
        <w:rPr>
          <w:rFonts w:ascii="Times New Roman" w:hAnsi="Times New Roman"/>
          <w:b/>
          <w:i w:val="false"/>
          <w:color w:val="000000"/>
          <w:sz w:val="22"/>
        </w:rPr>
        <w:t xml:space="preserve">(152) </w:t>
      </w:r>
      <w:r>
        <w:rPr>
          <w:rFonts w:ascii="Times New Roman" w:hAnsi="Times New Roman"/>
          <w:b/>
          <w:i w:val="false"/>
          <w:color w:val="000000"/>
          <w:sz w:val="22"/>
        </w:rPr>
        <w:t xml:space="preserve">Standards of nursing practice for licensed practical nurses.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shall recognize and understand the legal boundaries for practicing nursing within the scope of nursing practice. The scope of practice of the licensed practical nurse is determined by the nurse’s education, experience, and competency and the rules governing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shall demonstrate professionalism and accountability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Demonstrating honesty and integrity in nursing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Basing nursing decisions on nursing knowledge and skills, the needs of patients, and licensed practical nursing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Maintaining competence through ongoing learning and application of knowledge in practical nursing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Reporting instances of unsafe nursing practices by self or others to the appropriate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Being accountable for judgments, individual nursing actions, competence, decisions, and behavior in the course of practical nursing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Assuming responsibility for the nurse’s own decisions and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Wearing identification which clearly identifies the nurse as a licensed practical nurse when providing direct patient care unless wearing identification creates a safety or health risk for either the nurse 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licensed practical nurse, practicing under the supervision of a registered nurse, advanced registered nurse practitioner (ARNP), or licensed physician, consistent with the accepted and prevailing practices and practice setting, may participate in the nursing process by: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Participating in nursing care, health maintenance, patient teaching, evaluation and collaborative planning and rehabilitation to the extent of the licensed practical nurse’s education, experience, and competency.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Conducting a thorough, ongoing nursing assessment based on the patient’s needs after the initial assessment is completed by the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Assisting the supervising registered nurse, ARNP, or physician in planning for patient care by identifying patient needs and goals.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Demonstrating attentiveness and providing patient surveillance and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Seeking clarification of orders when needed.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Obtaining education and ensuring competence when encountering new equipment, technology, medication, procedures or any other unfamiliar care situations.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Implementing treatment and therapy as identified by the patient’s overall health care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Documenting nursing care accurately, thoroughly, and in a timely manner.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Evaluating continuously the patient’s response to nursing care and other therapies,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Patient’s response to interventions.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Need for alternative interventions.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Need to communicate and consult with other health team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Need to revise the plan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Collaborating and communicating relevant and timely patient information with patients and other health team members to ensure quality and continuity of care,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 concerns and special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Patient status and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Patient response or lack of response to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Significant changes in patient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Interventions which are not implemented, based on the licensed practical nurse’s professional judgment, and providing: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timely notification to the physician, ARNP, registered nurse, or other health care provider who prescribed the intervention that the order was not executed and reason(s) for not executing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in the medical record that the physician, ARNP, registered nurse, or other health care provider was notified and reason(s) for not implementing the 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appropriate, a timely notification to other persons who, based on the patient’s circumstances, should be notified of any orders which were not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Providing a safe environment for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Participating in the health care education of the patient and others, according to nursing standards and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w:t>
      </w:r>
      <w:r>
        <w:rPr>
          <w:rFonts w:ascii="Times New Roman" w:hAnsi="Times New Roman"/>
          <w:b w:val="false"/>
          <w:i w:val="false"/>
          <w:color w:val="000000"/>
          <w:sz w:val="22"/>
        </w:rPr>
        <w:t> </w:t>
      </w:r>
      <w:r>
        <w:rPr>
          <w:rFonts w:ascii="Times New Roman" w:hAnsi="Times New Roman"/>
          <w:b w:val="false"/>
          <w:i w:val="false"/>
          <w:color w:val="000000"/>
          <w:sz w:val="22"/>
        </w:rPr>
        <w:t>A licensed practical nurse shall not perform any activity requiring the knowledge and education of a registered nurse,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Initiating a procedure or therapy that requires the knowledge and education level of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Performing an assessment of a procedure or therapy that requires the knowledge and education level of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Initiating or administering blood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Initiating or administering medications requiring the knowledge and education level of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w:t>
      </w:r>
      <w:r>
        <w:rPr>
          <w:rFonts w:ascii="Times New Roman" w:hAnsi="Times New Roman"/>
          <w:b w:val="false"/>
          <w:i w:val="false"/>
          <w:color w:val="000000"/>
          <w:sz w:val="22"/>
        </w:rPr>
        <w:t> </w:t>
      </w:r>
      <w:r>
        <w:rPr>
          <w:rFonts w:ascii="Times New Roman" w:hAnsi="Times New Roman"/>
          <w:b w:val="false"/>
          <w:i w:val="false"/>
          <w:color w:val="000000"/>
          <w:sz w:val="22"/>
        </w:rPr>
        <w:t>A licensed practical nurse, under the supervision of a registered nurse, may engage in the limited scope of practice of intravenous therapy. The licensed practical nurse shall be educated and have documentation of competency in the limited scope of practice of intravenous therapy. Limited scope of practice of intravenous therapy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 of intravenous solutions without adding medications to established peripheral intravenous sites.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and regulating the rate of nonmedicated intravenous solutions to established peripheral intravenous sites.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of maintenance doses of analgesics via the patient-controlled analgesia pump set at a lock-out interval to established peripheral intravenous sites.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Discontinuation of peripheral intravenous therapy.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Administration of a prefilled heparin or saline syringe flush, prepackaged by the manufacturer or premixed and labeled by a registered pharmacist or registered nurse, to an established peripheral lock, in a licensed hospital, a nursing facility or a certified end-stage renal dialysis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certified end-stage renal dialysis unit, nursing tasks which may be delegated by a registered nurse to a licensed practical nurse, for the sole purpose of hemodialysis treatment,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Initiation and discontinuation of the hemodialysis treatment utilizing any of the following established vascular accesses: central line catheter, arteriovenous fistula, and graft.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during hemodialysis treatment, of local anesthetic prior to cannulation of the vascular access 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of prescribed dosages of heparin solution or saline solution utilized in the initiation and discontinuation of hemodialysis.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Administration, during hemodialysis treatment via the extracorporeal circuit, of the routine intravenous medications erythropoietin, Vitamin D Analog, intravenous antibiotic solutions prepackaged by the manufacturer or premixed and labeled by a registered pharmacist or registered nurse, and iron, excluding any iron preparation that requires a test dose. The registered nurse shall administer the first dose of erythropoietin, Vitamin D Analog, antibiotics, and iron.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shall act as an advocate for the patient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Always practicing under the supervision of a registered nurse, ARNP, or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Respecting the patient’s rights, confidentiality, concerns, decisions, and dignity.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Identifying patient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Attending to patient concerns or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Promoting a safe environment for the patient, others, and 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Maintaining appropriate professional boundaries.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shall apply the delegation process when delegating to another licensed practical nurse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Delegating only those nursing tasks that fall within the scope of practice of a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Delegating only those nursing tasks that fall within the delegatee’s scope of practice, education,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Matching the patient’s needs and circumstances with the delegatee’s qualifications, resources, and appropriate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Communicating directions and expectations for completion of the delegated activity and receiving confirmation of the communication from the delegatee.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Supervising the delegatee by monitoring performance, progress and outcomes and ensuring appropriate documentation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Evaluating patient outcomes as a result of the delegation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Intervening when problems are identified, revising plan of care when needed, and reassessing the appropriateness of the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Retaining accountability for properly implementing the delegation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Promoting a safe and therapeutic environment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appropriate monitoring and surveillance of the care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Identifying unsafe care situations;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Correcting problems or referring problems to appropriate management level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licensed practical nurse shall apply the delegation process when delegating to an unlicensed assistive personnel (UAP) by: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Delegating only those nursing tasks that fall within the scope of practice of a licensed practical nurse.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Ensuring the UAP has the appropriate education and training and has demonstrated competency to perform the delegated task.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Ensuring the task does not require assessment, interpretation, and independent nursing judgment or nursing decision during the performance or completion of the task.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Ensuring the task is consistent with the UAP’s scope of employment and can be safely performed according to clear and specific directions.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Verifying that, in the professional judgment of the delegating nurse, the task poses minimal risk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Communicating directions and expectations for completion of the delegated activity and receiving confirmation of the communication from the UAP.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Supervising the UAP and evaluating the patient outcomes of the delegated task.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licensed practical nurse may provide nursing care in an acute care setting so long as a registered nurse, ARNP, or physician is present in the proximate area. Acute care settings requiring a registered nurse, ARNP, or physician to be in the proximate area include but are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Units where care of the unstable, critically ill, or critically injured individual is provided.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General medical-surgical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departments.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Operating rooms. (A licensed practical nurse may assist with circulating duties when supervised by a registered nurse circulating in the same room.)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Postanesthesia recovery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Hemodialysis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Labor and delivery/birthing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Mental health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Diagnostic testing centers.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Surgery centers.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Outpatient procedure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licensed practical nurse may provide nursing care in a non-acute care setting. However, a registered nurse, ARNP, or physician must be present in the proximate area if the licensed practical nurse provides nursing care in the following non-acute care settings: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health settings, except: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shall be permitted to provide supportive and restorative care in the home setting under the supervision of a registered nurse or a physician. However, the initial assessment shall be provided by the registered nurse, and the licensed practical nurse is responsible for requesting nurse consultation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shall be permitted to provide supportive and restorative care in a camp setting under the supervision of a registered nurse or a physician. However, the initial assessment shall be performed by the registered nurse, and the licensed practical nurse is responsible for requesting registered nurse consultation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Schools, except: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shall be permitted to provide supportive and restorative care to a specific student in the school setting in accordance with the student’s health plan when under the supervision of, and as delegated by, the registered nurse employed by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licensed practical nurse shall be permitted to provide supportive and restorative care in a Head Start program under the supervision of a registered nurse or a physician if the licensed practical nurse was in this position prior to July 1, 1985.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Occupational health settings.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Correctional facilities, except: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licensed practical nurse shall be permitted to provide supportive and restorative care in a county jail facility or municipal holding facility operating pursuant to Iowa Code chapter </w:t>
      </w:r>
      <w:hyperlink r:id="rId14">
        <w:r>
          <w:rPr>
            <w:rStyle w:val="Hyperlink"/>
            <w:rFonts w:ascii="Times New Roman" w:hAnsi="Times New Roman"/>
            <w:b w:val="false"/>
            <w:i w:val="false"/>
            <w:color w:val="000000"/>
            <w:sz w:val="22"/>
          </w:rPr>
          <w:t>356</w:t>
        </w:r>
      </w:hyperlink>
      <w:r>
        <w:rPr>
          <w:rFonts w:ascii="Times New Roman" w:hAnsi="Times New Roman"/>
          <w:b w:val="false"/>
          <w:i w:val="false"/>
          <w:color w:val="000000"/>
          <w:sz w:val="22"/>
        </w:rPr>
        <w:t>. The supportive and restorative care provided by the licensed practical nurse in such facilities shall be performed under the supervision of a registered nurse. However, the initial assessment shall be performed by the registered nurse, and the licensed practical nurse is responsible for requesting registered nurse consultation as needed. The registered nurse shall be available 24 hours per day by teleconferencing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mental health settings.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Health care clinics,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licensed practical nurse shall be permitted to conduct height, weight and hemoglobin screening and record responses to health questions asked in a standardized questionnaire under the supervision of a registered nurse in a Women, Infants and Children (WIC) clinic. A registered nurse employed by or under a contract with the WIC agency will assess the competency of the licensed practical nurse to perform these functions and must be available for consultation. The licensed practical nurse is responsible for requesting registered nurse consultation as needed.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shall be permitted to provide care, including but not limited to dispensing medications such as methadone, buprenorphine, and naltrexone, in opioid treatment program facilities and opioid treatment medication units. A registered nurse employed by or under a contract with the opioid treatment program or opioid treatment medication unit will assess the competency of the licensed practical nurse to dispense medications and must be available for consultation at all times. The licensed practical nurse is responsible for requesting registered nurse consultation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practical nurse may be permitted to supervise other licensed practical nurses or unlicensed assistive personnel, pursuant to Iowa Code section </w:t>
      </w:r>
      <w:hyperlink r:id="rId15">
        <w:r>
          <w:rPr>
            <w:rStyle w:val="Hyperlink"/>
            <w:rFonts w:ascii="Times New Roman" w:hAnsi="Times New Roman"/>
            <w:b w:val="false"/>
            <w:i w:val="false"/>
            <w:color w:val="000000"/>
            <w:sz w:val="22"/>
          </w:rPr>
          <w:t>152.1(5)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following practice settings,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practical nurse working under the supervision of a registered nurse may be permitted to supervise in an intermediate care facility for persons with an intellectual disability or in a residential health care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practical nurse working under the supervision of a registered nurse who is in the proximate area may direct the activities of other licensed practical nurses and unlicensed assistive personnel in an acute care setting in giving care to individuals assigned to the licensed practical nurse.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practical nurse working under the supervision of a registered nurse may supervise in a nursing facility if the licensed practical nurse completes the National Healthcare Institute’s Supervisory Course for Iowa’s Licensed Practical Nurses within 90 days of employment in a supervisory role. Documentation of the completion of the course shall be maintained by the licensed practical nurse. A licensed practical nurse shall be entitled to supervise without completing the course if the licensed practical nurse was performing in a supervisory role on or before October 6, 1982. A licensed practical nurse who is currently enrolled as a full-time student in a registered nurse program and is scheduled to graduate within one year is not required to complete the course. If the licensed practical nurse does not obtain a registered nurse license within one year, the licensed practical nurse must take the course to continue supervisory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practical nurse shall be permitted to practice as a diagnostic radiographer while under the supervision of a licensed practitioner provided that appropriate training standards for use of radiation-emitting equipment are met as outlined in </w:t>
      </w:r>
      <w:hyperlink r:id="rId16">
        <w:r>
          <w:rPr>
            <w:rStyle w:val="Hyperlink"/>
            <w:rFonts w:ascii="Times New Roman" w:hAnsi="Times New Roman"/>
            <w:b w:val="false"/>
            <w:i w:val="false"/>
            <w:color w:val="000000"/>
            <w:sz w:val="22"/>
          </w:rPr>
          <w:t>641—Chapter 42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practical nurse shall be permitted to perform, in addition to the functions set forth in </w:t>
      </w:r>
      <w:hyperlink r:id="rId17">
        <w:r>
          <w:rPr>
            <w:rStyle w:val="Hyperlink"/>
            <w:rFonts w:ascii="Times New Roman" w:hAnsi="Times New Roman"/>
            <w:b w:val="false"/>
            <w:i w:val="false"/>
            <w:color w:val="000000"/>
            <w:sz w:val="22"/>
          </w:rPr>
          <w:t>subrule 6.3(5)</w:t>
        </w:r>
      </w:hyperlink>
      <w:r>
        <w:rPr>
          <w:rFonts w:ascii="Times New Roman" w:hAnsi="Times New Roman"/>
          <w:b w:val="false"/>
          <w:i w:val="false"/>
          <w:color w:val="000000"/>
          <w:sz w:val="22"/>
        </w:rPr>
        <w:t xml:space="preserve">, procedures related to the expanded scope of practice of intravenous therapy upon completion of the board-approved expanded intravenous therapy certification course and in accordance with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to enroll in the course, the licensed practical nurse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 current unrestricted Iowa license or an unrestricted license in another state recognized for licensure in this state pursuant to the nurse licensure compact contained in Iowa Code chapter </w:t>
      </w:r>
      <w:hyperlink r:id="rId18">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documentation of 1,040 hours of practice as a licensed practical nurse.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practicing in a licensed hospital, a nursing facility or a certified end-stage renal dialysis unit whose policies allow the licensed practical nurse to perform procedures related to the expanded scope of practice of intravenous therapy.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course must be offered by an approved Iowa board of nursing provider of nursing continuing education. Documentation of course completion shall be maintained by the licensed practical nurse and employer.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board-approved course shall incorporate the responsibilities of the licensed practical nurse when providing intravenous therapy via a peripheral intravenous catheter, a midline catheter and a peripherally inserted central catheter (PICC) to children, adults and elderly adults.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course, when providing intravenous therapy, the licensed practical nurse shall be under the supervision of a registered nurse. Procedures which may be performed if delegated by the registered nurse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Initiation of a peripheral intravenous catheter for continuous or intermittent therapy using a catheter not to exceed three inches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via a peripheral intravenous catheter, midline catheter, and a PICC line, of premixed electrolyte solutions or premixed vitamin solutions. The first dose shall be administered by the registered nurse. The solutions must be prepackaged by the manufacturer or premixed and labeled by a registered pharmacist or registered nurse.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via a peripheral intravenous catheter, midline catheter, and a PICC line, of solutions containing potassium chloride that do not exceed 40 meq per liter and that do not exceed a dose of 10 meq per hour. The first dose shall be administered by the registered nurse. The solutions must be prepackaged by the manufacturer or premixed and labeled by a registered pharmacist or registered nurse.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via a peripheral intravenous catheter, midline catheter, and a PICC line, of intravenous antibiotic solutions prepackaged by the manufacturer or premixed and labeled by a registered pharmacist or registered nurse. The first dose shall be administered by the registered nurse.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Maintenance of the patency of a peripheral intravenous catheter, midline catheter, and a PICC line with a prefilled heparin or saline syringe flush, prepackaged by the manufacturer or premixed by a registered pharmacist or registered nurse.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Changing the dressing of a midline catheter and a PICC line per sterile technique.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Intravenous therapy procedures which shall not be delegated by the registered nurse to the licensed practical nurse are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Initiation and discontinuation of a midline catheter or a PICC.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of medication by bolus or IV push except maintenance doses of analgesics via a patient-controlled analgesia pump set at a lock-out interval.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of blood and blood products, vasodilators, vasopressors, oxytoxics, chemotherapy, colloid therapy, total parenteral nutrition, anticoagulants, antiarrhythmics, thrombolytics, and solutions with a total osmolarity of 600 or greater.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of intravenous therapy to a patient under the age of 12 or any patient weighing less than 80 pounds, with the exception of those activities authorized in the limited scope of practice found in </w:t>
      </w:r>
      <w:hyperlink r:id="rId19">
        <w:r>
          <w:rPr>
            <w:rStyle w:val="Hyperlink"/>
            <w:rFonts w:ascii="Times New Roman" w:hAnsi="Times New Roman"/>
            <w:b w:val="false"/>
            <w:i w:val="false"/>
            <w:color w:val="000000"/>
            <w:sz w:val="22"/>
          </w:rPr>
          <w:t>subrule 6.3(5)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of intravenous therapy in any other setting except a licensed hospital, a nursing facility and a certified end-stage renal dialysis unit, with the exception of those activities authorized in the limited scope of practice found in </w:t>
      </w:r>
      <w:hyperlink r:id="rId20">
        <w:r>
          <w:rPr>
            <w:rStyle w:val="Hyperlink"/>
            <w:rFonts w:ascii="Times New Roman" w:hAnsi="Times New Roman"/>
            <w:b w:val="false"/>
            <w:i w:val="false"/>
            <w:color w:val="000000"/>
            <w:sz w:val="22"/>
          </w:rPr>
          <w:t>subrule 6.3(5)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5481C</w:t>
      </w:r>
      <w:r>
        <w:rPr>
          <w:rFonts w:ascii="Times New Roman" w:hAnsi="Times New Roman"/>
          <w:b w:val="false"/>
          <w:i w:val="false"/>
          <w:color w:val="000000"/>
          <w:sz w:val="16"/>
        </w:rPr>
        <w:t>, IAB 2/24/21, effective 3/31/21</w:t>
      </w:r>
      <w:r>
        <w:rPr>
          <w:rFonts w:ascii="Times New Roman" w:hAnsi="Times New Roman"/>
          <w:b w:val="false"/>
          <w:i w:val="false"/>
          <w:color w:val="000000"/>
          <w:sz w:val="16"/>
        </w:rPr>
        <w:t xml:space="preserve">; </w:t>
      </w:r>
      <w:r>
        <w:rPr>
          <w:rFonts w:ascii="Times New Roman" w:hAnsi="Times New Roman"/>
          <w:b/>
          <w:i w:val="false"/>
          <w:color w:val="000000"/>
          <w:sz w:val="16"/>
        </w:rPr>
        <w:t>ARC 6036C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655—6.4</w:t>
      </w:r>
      <w:r>
        <w:rPr>
          <w:rFonts w:ascii="Times New Roman" w:hAnsi="Times New Roman"/>
          <w:b/>
          <w:i w:val="false"/>
          <w:color w:val="000000"/>
          <w:sz w:val="22"/>
        </w:rPr>
        <w:t xml:space="preserve">(152) </w:t>
      </w:r>
      <w:r>
        <w:rPr>
          <w:rFonts w:ascii="Times New Roman" w:hAnsi="Times New Roman"/>
          <w:b/>
          <w:i w:val="false"/>
          <w:color w:val="000000"/>
          <w:sz w:val="22"/>
        </w:rPr>
        <w:t xml:space="preserve">Telehealth.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Telehealth permitted. </w:t>
      </w:r>
      <w:r>
        <w:rPr>
          <w:rFonts w:ascii="Times New Roman" w:hAnsi="Times New Roman"/>
          <w:b w:val="false"/>
          <w:i w:val="false"/>
          <w:color w:val="000000"/>
          <w:sz w:val="22"/>
        </w:rPr>
        <w:t>A licensee may, in accordance with all applicable laws and rules, provide health care services to a patient through telehealth.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A registered nurse or licensed practical nurse who provides services through telehealth to a patient physically located in Iowa must hold an active license issued by the board or have an active privilege to practice in Iowa pursuant to the nurse licensure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color w:val="000000"/>
          <w:sz w:val="22"/>
        </w:rPr>
        <w:t xml:space="preserve">Standard of care. </w:t>
      </w:r>
      <w:r>
        <w:rPr>
          <w:rFonts w:ascii="Times New Roman" w:hAnsi="Times New Roman"/>
          <w:b w:val="false"/>
          <w:i w:val="false"/>
          <w:color w:val="000000"/>
          <w:sz w:val="22"/>
        </w:rPr>
        <w:t>A licensee who provides services through telehealth shall be held to the same standard of care as is applicable to in-person settings. A licensee shall not perform any service via telehealth unless the same standard of care can be achieved as if the service was performed in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licensee who provides services through telehealth shall ensure the services provided are consistent with the licensee’s scope of practice,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w:t>
      </w:r>
      <w:r>
        <w:rPr>
          <w:rFonts w:ascii="Times New Roman" w:hAnsi="Times New Roman"/>
          <w:b w:val="false"/>
          <w:i w:val="false"/>
          <w:color w:val="000000"/>
          <w:sz w:val="22"/>
        </w:rPr>
        <w:t> </w:t>
      </w:r>
      <w:r>
        <w:rPr>
          <w:rFonts w:ascii="Times New Roman" w:hAnsi="Times New Roman"/>
          <w:b w:val="false"/>
          <w:i/>
          <w:color w:val="000000"/>
          <w:sz w:val="22"/>
        </w:rPr>
        <w:t xml:space="preserve">Technology. </w:t>
      </w:r>
      <w:r>
        <w:rPr>
          <w:rFonts w:ascii="Times New Roman" w:hAnsi="Times New Roman"/>
          <w:b w:val="false"/>
          <w:i w:val="false"/>
          <w:color w:val="000000"/>
          <w:sz w:val="22"/>
        </w:rPr>
        <w:t>A licensee providing services through telehealth shall utilize technology that is secure and compliant with the Health Insurance Portability and Accountability Act (HIPAA). The technology must be of sufficient quality, size, resolution, and clarity such that the licensee can safely and effectively provide the telehealth services and abide by the applicable standard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A licensee who provides services through telehealth shall maintain a record of the care provided to the patient. Such records shall comply with all applicable laws, rules, and standards of care for recordkeeping, confidentiality, and disclosure of a patient’s medical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6316C</w:t>
      </w:r>
      <w:r>
        <w:rPr>
          <w:rFonts w:ascii="Times New Roman" w:hAnsi="Times New Roman"/>
          <w:b w:val="false"/>
          <w:i w:val="false"/>
          <w:color w:val="000000"/>
          <w:sz w:val="16"/>
        </w:rPr>
        <w:t>, IAB 5/18/22, effective 6/22/22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1">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3/11/81, Notice 12/10/80—published 4/1/81, effective 5/6/81]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12/2/81—published 12/23/81, effective 12/2/81]</w:t>
      </w:r>
    </w:p>
    <w:p>
      <w:pPr>
        <w:spacing w:before="0" w:after="0"/>
        <w:ind w:left="120"/>
        <w:jc w:val="center"/>
      </w:pPr>
      <w:r>
        <w:rPr>
          <w:rFonts w:ascii="Times New Roman" w:hAnsi="Times New Roman"/>
          <w:b w:val="false"/>
          <w:i w:val="false"/>
          <w:color w:val="000000"/>
          <w:sz w:val="21"/>
        </w:rPr>
        <w:t>[Filed 2/17/82, Notice 12/23/81—published 3/17/82, effective 4/21/82]</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6/17/82, Notice 5/12/82—published 7/7/82, effective 8/11/82]</w:t>
      </w:r>
    </w:p>
    <w:p>
      <w:pPr>
        <w:spacing w:before="0" w:after="0"/>
        <w:ind w:left="120"/>
        <w:jc w:val="center"/>
      </w:pPr>
      <w:r>
        <w:rPr>
          <w:rFonts w:ascii="Times New Roman" w:hAnsi="Times New Roman"/>
          <w:b w:val="false"/>
          <w:i w:val="false"/>
          <w:color w:val="000000"/>
          <w:sz w:val="21"/>
        </w:rPr>
        <w:t>[Filed 8/13/82, Notices 3/17/82, 6/9/82—published 9/1/82, effective 10/6/82]</w:t>
      </w:r>
    </w:p>
    <w:p>
      <w:pPr>
        <w:spacing w:before="0" w:after="0"/>
        <w:ind w:left="120"/>
        <w:jc w:val="center"/>
      </w:pPr>
      <w:r>
        <w:rPr>
          <w:rFonts w:ascii="Times New Roman" w:hAnsi="Times New Roman"/>
          <w:b w:val="false"/>
          <w:i w:val="false"/>
          <w:color w:val="000000"/>
          <w:sz w:val="21"/>
        </w:rPr>
        <w:t>[Filed emergency 7/29/83—published 8/17/83, effective 7/29/83]</w:t>
      </w:r>
    </w:p>
    <w:p>
      <w:pPr>
        <w:spacing w:before="0" w:after="0"/>
        <w:ind w:left="120"/>
        <w:jc w:val="center"/>
      </w:pPr>
      <w:r>
        <w:rPr>
          <w:rFonts w:ascii="Times New Roman" w:hAnsi="Times New Roman"/>
          <w:b w:val="false"/>
          <w:i w:val="false"/>
          <w:color w:val="000000"/>
          <w:sz w:val="21"/>
        </w:rPr>
        <w:t>[Filed 10/21/83, Notice 8/17/83—published 11/9/83, effective 12/14/83]</w:t>
      </w:r>
    </w:p>
    <w:p>
      <w:pPr>
        <w:spacing w:before="0" w:after="0"/>
        <w:ind w:left="120"/>
        <w:jc w:val="center"/>
      </w:pPr>
      <w:r>
        <w:rPr>
          <w:rFonts w:ascii="Times New Roman" w:hAnsi="Times New Roman"/>
          <w:b w:val="false"/>
          <w:i w:val="false"/>
          <w:color w:val="000000"/>
          <w:sz w:val="21"/>
        </w:rPr>
        <w:t>[Filed 7/26/84, Notice 5/23/84—published 8/15/84, effective 7/1/85]</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1/22/85, Notice 12/5/84—published 2/13/85, effective 3/20/85]</w:t>
      </w:r>
    </w:p>
    <w:p>
      <w:pPr>
        <w:spacing w:before="0" w:after="0"/>
        <w:ind w:left="120"/>
        <w:jc w:val="center"/>
      </w:pPr>
      <w:r>
        <w:rPr>
          <w:rFonts w:ascii="Times New Roman" w:hAnsi="Times New Roman"/>
          <w:b w:val="false"/>
          <w:i w:val="false"/>
          <w:color w:val="000000"/>
          <w:sz w:val="21"/>
        </w:rPr>
        <w:t>[Filed without Notice 7/19/85—published 8/14/85, effective 9/18/85]</w:t>
      </w:r>
    </w:p>
    <w:p>
      <w:pPr>
        <w:spacing w:before="0" w:after="0"/>
        <w:ind w:left="120"/>
        <w:jc w:val="center"/>
      </w:pPr>
      <w:r>
        <w:rPr>
          <w:rFonts w:ascii="Times New Roman" w:hAnsi="Times New Roman"/>
          <w:b w:val="false"/>
          <w:i w:val="false"/>
          <w:color w:val="000000"/>
          <w:sz w:val="21"/>
        </w:rPr>
        <w:t>[Filed 11/27/85, Notice 10/9/85—published 12/18/85, effective 1/22/86]</w:t>
      </w:r>
    </w:p>
    <w:p>
      <w:pPr>
        <w:spacing w:before="0" w:after="0"/>
        <w:ind w:left="120"/>
        <w:jc w:val="center"/>
      </w:pPr>
      <w:r>
        <w:rPr>
          <w:rFonts w:ascii="Times New Roman" w:hAnsi="Times New Roman"/>
          <w:b w:val="false"/>
          <w:i w:val="false"/>
          <w:color w:val="000000"/>
          <w:sz w:val="21"/>
        </w:rPr>
        <w:t>[Filed 1/30/87, Notice 12/3/86—published 2/25/87, effective 4/1/87]</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4/1/88, Notice 2/24/88—published 4/20/88, effective 5/25/88]</w:t>
      </w:r>
    </w:p>
    <w:p>
      <w:pPr>
        <w:spacing w:before="0" w:after="0"/>
        <w:ind w:left="120"/>
        <w:jc w:val="center"/>
      </w:pPr>
      <w:r>
        <w:rPr>
          <w:rFonts w:ascii="Times New Roman" w:hAnsi="Times New Roman"/>
          <w:b w:val="false"/>
          <w:i w:val="false"/>
          <w:color w:val="000000"/>
          <w:sz w:val="21"/>
        </w:rPr>
        <w:t>[Filed 9/18/91, Notice 7/24/91—published 10/16/91, effective 11/20/91]</w:t>
      </w:r>
    </w:p>
    <w:p>
      <w:pPr>
        <w:spacing w:before="0" w:after="0"/>
        <w:ind w:left="120"/>
        <w:jc w:val="center"/>
      </w:pPr>
      <w:r>
        <w:rPr>
          <w:rFonts w:ascii="Times New Roman" w:hAnsi="Times New Roman"/>
          <w:b w:val="false"/>
          <w:i w:val="false"/>
          <w:color w:val="000000"/>
          <w:sz w:val="21"/>
        </w:rPr>
        <w:t>[Filed 12/9/92, Notice 10/14/92—published 1/6/93, effective 2/10/93]</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3/20/97, Notice 1/1/97—published 4/9/97, effective 5/14/97]</w:t>
      </w:r>
    </w:p>
    <w:p>
      <w:pPr>
        <w:spacing w:before="0" w:after="0"/>
        <w:ind w:left="120"/>
        <w:jc w:val="center"/>
      </w:pPr>
      <w:r>
        <w:rPr>
          <w:rFonts w:ascii="Times New Roman" w:hAnsi="Times New Roman"/>
          <w:b w:val="false"/>
          <w:i w:val="false"/>
          <w:color w:val="000000"/>
          <w:sz w:val="21"/>
        </w:rPr>
        <w:t>[Filed 9/17/98, Notice 7/15/98—published 10/7/98, effective 11/11/98]</w:t>
      </w:r>
    </w:p>
    <w:p>
      <w:pPr>
        <w:spacing w:before="0" w:after="0"/>
        <w:ind w:left="120"/>
        <w:jc w:val="center"/>
      </w:pPr>
      <w:r>
        <w:rPr>
          <w:rFonts w:ascii="Times New Roman" w:hAnsi="Times New Roman"/>
          <w:b w:val="false"/>
          <w:i w:val="false"/>
          <w:color w:val="000000"/>
          <w:sz w:val="21"/>
        </w:rPr>
        <w:t>[Filed emergency 6/9/00—published 6/28/00, effective 6/30/00]</w:t>
      </w:r>
    </w:p>
    <w:p>
      <w:pPr>
        <w:spacing w:before="0" w:after="0"/>
        <w:ind w:left="120"/>
        <w:jc w:val="center"/>
      </w:pPr>
      <w:r>
        <w:rPr>
          <w:rFonts w:ascii="Times New Roman" w:hAnsi="Times New Roman"/>
          <w:b w:val="false"/>
          <w:i w:val="false"/>
          <w:color w:val="000000"/>
          <w:sz w:val="21"/>
        </w:rPr>
        <w:t>[Filed 6/9/00, Notice 4/5/00—published 6/28/00, effective 8/2/00]</w:t>
      </w:r>
    </w:p>
    <w:p>
      <w:pPr>
        <w:spacing w:before="0" w:after="0"/>
        <w:ind w:left="120"/>
        <w:jc w:val="center"/>
      </w:pPr>
      <w:r>
        <w:rPr>
          <w:rFonts w:ascii="Times New Roman" w:hAnsi="Times New Roman"/>
          <w:b w:val="false"/>
          <w:i w:val="false"/>
          <w:color w:val="000000"/>
          <w:sz w:val="21"/>
        </w:rPr>
        <w:t>[Filed 9/15/00, Notice 6/28/00—published 10/4/00, effective 11/8/00]</w:t>
      </w:r>
    </w:p>
    <w:p>
      <w:pPr>
        <w:spacing w:before="0" w:after="0"/>
        <w:ind w:left="120"/>
        <w:jc w:val="center"/>
      </w:pPr>
      <w:r>
        <w:rPr>
          <w:rFonts w:ascii="Times New Roman" w:hAnsi="Times New Roman"/>
          <w:b w:val="false"/>
          <w:i w:val="false"/>
          <w:color w:val="000000"/>
          <w:sz w:val="21"/>
        </w:rPr>
        <w:t>[Filed 9/15/00, Notice 7/12/00—published 10/4/00, effective 11/8/00]</w:t>
      </w:r>
    </w:p>
    <w:p>
      <w:pPr>
        <w:spacing w:before="0" w:after="0"/>
        <w:ind w:left="120"/>
        <w:jc w:val="center"/>
      </w:pPr>
      <w:r>
        <w:rPr>
          <w:rFonts w:ascii="Times New Roman" w:hAnsi="Times New Roman"/>
          <w:b w:val="false"/>
          <w:i w:val="false"/>
          <w:color w:val="000000"/>
          <w:sz w:val="21"/>
        </w:rPr>
        <w:t>[Filed 9/28/01, Notice 6/27/01—published 10/17/01, effective 11/21/01]</w:t>
      </w:r>
    </w:p>
    <w:p>
      <w:pPr>
        <w:spacing w:before="0" w:after="0"/>
        <w:ind w:left="120"/>
        <w:jc w:val="center"/>
      </w:pPr>
      <w:r>
        <w:rPr>
          <w:rFonts w:ascii="Times New Roman" w:hAnsi="Times New Roman"/>
          <w:b w:val="false"/>
          <w:i w:val="false"/>
          <w:color w:val="000000"/>
          <w:sz w:val="21"/>
        </w:rPr>
        <w:t>[Filed 6/6/03, Notice 4/2/03—published 6/25/03, effective 7/30/03]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9329B</w:t>
      </w:r>
      <w:r>
        <w:rPr>
          <w:rFonts w:ascii="Times New Roman" w:hAnsi="Times New Roman"/>
          <w:b w:val="false"/>
          <w:i w:val="false"/>
          <w:color w:val="000000"/>
          <w:sz w:val="21"/>
        </w:rPr>
        <w:t xml:space="preserve"> (Notice ARC 8930B, IAB 7/14/10)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3801C</w:t>
      </w:r>
      <w:r>
        <w:rPr>
          <w:rFonts w:ascii="Times New Roman" w:hAnsi="Times New Roman"/>
          <w:b w:val="false"/>
          <w:i w:val="false"/>
          <w:color w:val="000000"/>
          <w:sz w:val="21"/>
        </w:rPr>
        <w:t xml:space="preserve"> (Notice ARC 3660C, IAB 2/28/18)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5481C</w:t>
      </w:r>
      <w:r>
        <w:rPr>
          <w:rFonts w:ascii="Times New Roman" w:hAnsi="Times New Roman"/>
          <w:b w:val="false"/>
          <w:i w:val="false"/>
          <w:color w:val="000000"/>
          <w:sz w:val="21"/>
        </w:rPr>
        <w:t xml:space="preserve"> (Notice ARC 5172C, IAB 9/9/20)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6036C</w:t>
      </w:r>
      <w:r>
        <w:rPr>
          <w:rFonts w:ascii="Times New Roman" w:hAnsi="Times New Roman"/>
          <w:b w:val="false"/>
          <w:i w:val="false"/>
          <w:color w:val="000000"/>
          <w:sz w:val="21"/>
        </w:rPr>
        <w:t xml:space="preserve"> (Notice ARC 5778C, IAB 7/14/21)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6316C</w:t>
      </w:r>
      <w:r>
        <w:rPr>
          <w:rFonts w:ascii="Times New Roman" w:hAnsi="Times New Roman"/>
          <w:b w:val="false"/>
          <w:i w:val="false"/>
          <w:color w:val="000000"/>
          <w:sz w:val="21"/>
        </w:rPr>
        <w:t xml:space="preserve"> (Notice ARC 6208C, IAB 2/23/22)</w:t>
      </w:r>
      <w:r>
        <w:rPr>
          <w:rFonts w:ascii="Times New Roman" w:hAnsi="Times New Roman"/>
          <w:b w:val="false"/>
          <w:i w:val="false"/>
          <w:color w:val="000000"/>
          <w:sz w:val="21"/>
        </w:rPr>
        <w:t>, IAB 5/18/22, effective 6/22/22]</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5/6/81 delayed 70 days by the Administrative Rules Review Committee [Published IAB 4/29/81]. </w:t>
      </w:r>
      <w:r>
        <w:br/>
      </w:r>
      <w:r>
        <w:rPr>
          <w:rFonts w:ascii="Times New Roman" w:hAnsi="Times New Roman"/>
          <w:b w:val="false"/>
          <w:i w:val="false"/>
          <w:color w:val="000000"/>
          <w:sz w:val="22"/>
        </w:rPr>
        <w:t>Effective date of Chapter 6 delayed by the Administrative Rules Review Committee 45 days after convening of the next General Assembly pursuant to §17A.8(9) [Published IAB 8/5/81].</w:t>
      </w:r>
    </w:p>
    <w:p>
      <w:pPr>
        <w:pBdr>
          <w:bottom w:space="2"/>
        </w:pBdr>
        <w:spacing w:before="0" w:after="0"/>
        <w:ind w:left="120"/>
        <w:jc w:val="both"/>
      </w:pPr>
      <w:r>
        <w:rPr>
          <w:rFonts w:ascii="Times New Roman" w:hAnsi="Times New Roman"/>
          <w:b w:val="false"/>
          <w:i w:val="false"/>
          <w:color w:val="000000"/>
          <w:sz w:val="22"/>
        </w:rPr>
        <w:t>Effective date of 4/21/82 delayed 70 days by the Administrative Rules Review Committee [Published IAB 4/28/82]. Delay lifted by committee on June 9, 1982.</w:t>
      </w:r>
    </w:p>
    <w:p>
      <w:pPr>
        <w:pBdr>
          <w:bottom w:space="2"/>
        </w:pBdr>
        <w:spacing w:before="0" w:after="0"/>
        <w:ind w:left="120"/>
        <w:jc w:val="both"/>
      </w:pPr>
      <w:r>
        <w:rPr>
          <w:rFonts w:ascii="Times New Roman" w:hAnsi="Times New Roman"/>
          <w:b w:val="false"/>
          <w:i w:val="false"/>
          <w:color w:val="000000"/>
          <w:sz w:val="22"/>
        </w:rPr>
        <w:t xml:space="preserve">Amendments to 6.3(5), paragraphs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and 6.6 effective 7/1/85, IAB 8/15/84.</w:t>
      </w:r>
    </w:p>
    <w:p>
      <w:pPr>
        <w:pBdr>
          <w:bottom w:space="2"/>
        </w:pBdr>
        <w:spacing w:before="0" w:after="0"/>
        <w:ind w:left="120"/>
        <w:jc w:val="both"/>
      </w:pPr>
      <w:r>
        <w:rPr>
          <w:rFonts w:ascii="Times New Roman" w:hAnsi="Times New Roman"/>
          <w:b w:val="false"/>
          <w:i w:val="false"/>
          <w:color w:val="000000"/>
          <w:sz w:val="22"/>
        </w:rPr>
        <w:t xml:space="preserve">Effective date delayed until adjournment of the 1993 General Assembly by the Administrative Rules Review Committee at its meeting held February 8, 1993; subrule 6.4(2) nullified by </w:t>
      </w:r>
      <w:r>
        <w:rPr>
          <w:rFonts w:ascii="Times New Roman" w:hAnsi="Times New Roman"/>
          <w:b w:val="false"/>
          <w:i w:val="false"/>
          <w:color w:val="000000"/>
          <w:sz w:val="22"/>
        </w:rPr>
        <w:t>1993 Iowa Acts, HJR 17</w:t>
      </w:r>
      <w:r>
        <w:rPr>
          <w:rFonts w:ascii="Times New Roman" w:hAnsi="Times New Roman"/>
          <w:b w:val="false"/>
          <w:i w:val="false"/>
          <w:color w:val="000000"/>
          <w:sz w:val="22"/>
        </w:rPr>
        <w:t>, effective April 23, 1993.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2.pdf" Type="http://schemas.openxmlformats.org/officeDocument/2006/relationships/hyperlink" Id="rId5"/>
    <Relationship TargetMode="External" Target="https://www.legis.iowa.gov/docs/ico/chapter/152E.pdf" Type="http://schemas.openxmlformats.org/officeDocument/2006/relationships/hyperlink" Id="rId6"/>
    <Relationship TargetMode="External" Target="https://www.legis.iowa.gov/docs/ico/chapter/135C.pdf" Type="http://schemas.openxmlformats.org/officeDocument/2006/relationships/hyperlink" Id="rId7"/>
    <Relationship TargetMode="External" Target="https://www.legis.iowa.gov/docs/iac/rule/655.6.3.pdf" Type="http://schemas.openxmlformats.org/officeDocument/2006/relationships/hyperlink" Id="rId8"/>
    <Relationship TargetMode="External" Target="https://www.legis.iowa.gov/docs/iac/rule/655.6.3.pdf" Type="http://schemas.openxmlformats.org/officeDocument/2006/relationships/hyperlink" Id="rId9"/>
    <Relationship TargetMode="External" Target="https://www.legis.iowa.gov/docs/iac/chapter/641.42.pdf" Type="http://schemas.openxmlformats.org/officeDocument/2006/relationships/hyperlink" Id="rId10"/>
    <Relationship TargetMode="External" Target="https://www.legis.iowa.gov/docs/ico/chapter/147A.12.pdf" Type="http://schemas.openxmlformats.org/officeDocument/2006/relationships/hyperlink" Id="rId11"/>
    <Relationship TargetMode="External" Target="https://www.legis.iowa.gov/docs/ico/chapter/136C.pdf" Type="http://schemas.openxmlformats.org/officeDocument/2006/relationships/hyperlink" Id="rId12"/>
    <Relationship TargetMode="External" Target="https://www.legis.iowa.gov/docs/ico/chapter/152.pdf" Type="http://schemas.openxmlformats.org/officeDocument/2006/relationships/hyperlink" Id="rId13"/>
    <Relationship TargetMode="External" Target="https://www.legis.iowa.gov/docs/ico/chapter/356.pdf" Type="http://schemas.openxmlformats.org/officeDocument/2006/relationships/hyperlink" Id="rId14"/>
    <Relationship TargetMode="External" Target="https://www.legis.iowa.gov/docs/ico/chapter/152.1.pdf" Type="http://schemas.openxmlformats.org/officeDocument/2006/relationships/hyperlink" Id="rId15"/>
    <Relationship TargetMode="External" Target="https://www.legis.iowa.gov/docs/iac/chapter/641.42.pdf" Type="http://schemas.openxmlformats.org/officeDocument/2006/relationships/hyperlink" Id="rId16"/>
    <Relationship TargetMode="External" Target="https://www.legis.iowa.gov/docs/iac/rule/655.6.3.pdf" Type="http://schemas.openxmlformats.org/officeDocument/2006/relationships/hyperlink" Id="rId17"/>
    <Relationship TargetMode="External" Target="https://www.legis.iowa.gov/docs/ico/chapter/152E.pdf" Type="http://schemas.openxmlformats.org/officeDocument/2006/relationships/hyperlink" Id="rId18"/>
    <Relationship TargetMode="External" Target="https://www.legis.iowa.gov/docs/iac/rule/655.6.3.pdf" Type="http://schemas.openxmlformats.org/officeDocument/2006/relationships/hyperlink" Id="rId19"/>
    <Relationship TargetMode="External" Target="https://www.legis.iowa.gov/docs/iac/rule/655.6.3.pdf" Type="http://schemas.openxmlformats.org/officeDocument/2006/relationships/hyperlink" Id="rId20"/>
    <Relationship TargetMode="External" Target="https://www.legis.iowa.gov/docs/ico/chapter/152.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