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LICENSURE OF ACUPUNCTURISTS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653—17.1</w:t>
      </w:r>
      <w:r>
        <w:rPr>
          <w:rFonts w:ascii="Times New Roman" w:hAnsi="Times New Roman"/>
          <w:b/>
          <w:i w:val="false"/>
          <w:color w:val="000000"/>
          <w:sz w:val="22"/>
        </w:rPr>
        <w:t xml:space="preserve">(148E)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licensure of acupuncturists is established to ensure that practitioners are qualified to provide Iowans with safe and healthful care. The provisions of Iowa Code chapters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authorize the board of medicine to establish examination requirements for licensure; evaluate the credentials of applicants for licensure (</w:t>
      </w:r>
      <w:hyperlink r:id="rId8">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148E.3</w:t>
        </w:r>
      </w:hyperlink>
      <w:r>
        <w:rPr>
          <w:rFonts w:ascii="Times New Roman" w:hAnsi="Times New Roman"/>
          <w:b w:val="false"/>
          <w:i w:val="false"/>
          <w:color w:val="000000"/>
          <w:sz w:val="22"/>
        </w:rPr>
        <w:t>); grant licenses to qualified applicants (</w:t>
      </w:r>
      <w:hyperlink r:id="rId10">
        <w:r>
          <w:rPr>
            <w:rStyle w:val="Hyperlink"/>
            <w:rFonts w:ascii="Times New Roman" w:hAnsi="Times New Roman"/>
            <w:b w:val="false"/>
            <w:i w:val="false"/>
            <w:color w:val="000000"/>
            <w:sz w:val="22"/>
          </w:rPr>
          <w:t>148E.2</w:t>
        </w:r>
      </w:hyperlink>
      <w:r>
        <w:rPr>
          <w:rFonts w:ascii="Times New Roman" w:hAnsi="Times New Roman"/>
          <w:b w:val="false"/>
          <w:i w:val="false"/>
          <w:color w:val="000000"/>
          <w:sz w:val="22"/>
        </w:rPr>
        <w:t>); institute continuing education requirements (</w:t>
      </w:r>
      <w:hyperlink r:id="rId11">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investigate complaints and reports alleging that licensed acupuncturists violated statutes and rules governing the practice of acupuncture (</w:t>
      </w:r>
      <w:hyperlink r:id="rId12">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148E.6</w:t>
        </w:r>
      </w:hyperlink>
      <w:r>
        <w:rPr>
          <w:rFonts w:ascii="Times New Roman" w:hAnsi="Times New Roman"/>
          <w:b w:val="false"/>
          <w:i w:val="false"/>
          <w:color w:val="000000"/>
          <w:sz w:val="22"/>
        </w:rPr>
        <w:t>); make available participation in the Iowa physician health program (</w:t>
      </w:r>
      <w:hyperlink r:id="rId14">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and discipline licensed acupuncturists found guilty of infractions as provided in state law and board rules (</w:t>
      </w:r>
      <w:hyperlink r:id="rId15">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148E.6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653—17.2</w:t>
      </w:r>
      <w:r>
        <w:rPr>
          <w:rFonts w:ascii="Times New Roman" w:hAnsi="Times New Roman"/>
          <w:b/>
          <w:i w:val="false"/>
          <w:color w:val="000000"/>
          <w:sz w:val="22"/>
        </w:rPr>
        <w:t xml:space="preserve">(148E)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 xml:space="preserve">The rules in this chapter shall only apply to individuals licensed under Iowa Code chapter </w:t>
      </w:r>
      <w:hyperlink r:id="rId17">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In accordance with Iowa Code section </w:t>
      </w:r>
      <w:hyperlink r:id="rId18">
        <w:r>
          <w:rPr>
            <w:rStyle w:val="Hyperlink"/>
            <w:rFonts w:ascii="Times New Roman" w:hAnsi="Times New Roman"/>
            <w:b w:val="false"/>
            <w:i w:val="false"/>
            <w:color w:val="000000"/>
            <w:sz w:val="22"/>
          </w:rPr>
          <w:t>148E.3</w:t>
        </w:r>
      </w:hyperlink>
      <w:r>
        <w:rPr>
          <w:rFonts w:ascii="Times New Roman" w:hAnsi="Times New Roman"/>
          <w:b w:val="false"/>
          <w:i w:val="false"/>
          <w:color w:val="000000"/>
          <w:sz w:val="22"/>
        </w:rPr>
        <w:t>, the rules in this chapter shall not apply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person otherwise licensed by the state to practice medicine and surgery, osteopathic medicine and surgery, chiropractic, podiatry, or dentistry who is exclusively engaged in the practice of the person’s profession.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student practicing acupuncture under the direct supervision of a licensed acupuncturist as part of a course of study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2950C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653—17.3</w:t>
      </w:r>
      <w:r>
        <w:rPr>
          <w:rFonts w:ascii="Times New Roman" w:hAnsi="Times New Roman"/>
          <w:b/>
          <w:i w:val="false"/>
          <w:color w:val="000000"/>
          <w:sz w:val="22"/>
        </w:rPr>
        <w:t xml:space="preserve">(148E)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“Accreditation Commission for Acupuncture and Oriental Medicine”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“ACAOM” </w:t>
      </w:r>
      <w:r>
        <w:rPr>
          <w:rFonts w:ascii="Times New Roman" w:hAnsi="Times New Roman"/>
          <w:b w:val="false"/>
          <w:i w:val="false"/>
          <w:color w:val="000000"/>
          <w:sz w:val="22"/>
        </w:rPr>
        <w:t>means the United States-based accreditation commission that certifies acupuncture and oriental medicine training programs and colleges. The ACAOM oversees all professional oriental medicine and acupuncture degree programs in the United States. The ACAOM was formerly known as the National Accreditation Commission for Schools and Colleges of Acupuncture and Oriental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“Acupuncture” </w:t>
      </w:r>
      <w:r>
        <w:rPr>
          <w:rFonts w:ascii="Times New Roman" w:hAnsi="Times New Roman"/>
          <w:b w:val="false"/>
          <w:i w:val="false"/>
          <w:color w:val="000000"/>
          <w:sz w:val="22"/>
        </w:rPr>
        <w:t>means a form of health care developed from traditional and modern oriental medical concepts that employs oriental medical diagnosis and treatment, and adjunctive therapies and diagnostic techniques, for the promotion, maintenance, and restoration of health and the prevention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“Acupuncture needle” </w:t>
      </w:r>
      <w:r>
        <w:rPr>
          <w:rFonts w:ascii="Times New Roman" w:hAnsi="Times New Roman"/>
          <w:b w:val="false"/>
          <w:i w:val="false"/>
          <w:color w:val="000000"/>
          <w:sz w:val="22"/>
        </w:rPr>
        <w:t xml:space="preserve">means a solid-core instrument including but not limited to acupuncture needles, dermal needles, intradermal needles, press tacks, plum blossom needles, prismatic needles, and disposable lancets.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“Acupuncture point” </w:t>
      </w:r>
      <w:r>
        <w:rPr>
          <w:rFonts w:ascii="Times New Roman" w:hAnsi="Times New Roman"/>
          <w:b w:val="false"/>
          <w:i w:val="false"/>
          <w:color w:val="000000"/>
          <w:sz w:val="22"/>
        </w:rPr>
        <w:t>means a specific anatomical location on the human body that serves as the treatment site for the use of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 person not otherwise authorized to practice acupuncture under Iowa Code section </w:t>
      </w:r>
      <w:hyperlink r:id="rId19">
        <w:r>
          <w:rPr>
            <w:rStyle w:val="Hyperlink"/>
            <w:rFonts w:ascii="Times New Roman" w:hAnsi="Times New Roman"/>
            <w:b w:val="false"/>
            <w:i w:val="false"/>
            <w:color w:val="000000"/>
            <w:sz w:val="22"/>
          </w:rPr>
          <w:t>148E.3</w:t>
        </w:r>
      </w:hyperlink>
      <w:r>
        <w:rPr>
          <w:rFonts w:ascii="Times New Roman" w:hAnsi="Times New Roman"/>
          <w:b w:val="false"/>
          <w:i w:val="false"/>
          <w:color w:val="000000"/>
          <w:sz w:val="22"/>
        </w:rPr>
        <w:t xml:space="preserve"> who applies to the board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“Ashi acupuncture point” </w:t>
      </w:r>
      <w:r>
        <w:rPr>
          <w:rFonts w:ascii="Times New Roman" w:hAnsi="Times New Roman"/>
          <w:b w:val="false"/>
          <w:i w:val="false"/>
          <w:color w:val="000000"/>
          <w:sz w:val="22"/>
        </w:rPr>
        <w:t>means an acupuncture point that is located according to tenderness upon palpation. An ashi acupuncture point is also known as a trigger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board of medicine established in Iowa Code chapter </w:t>
      </w:r>
      <w:hyperlink r:id="rId2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licensure committee of the board with oversight responsibility for administration of the licensure of acupuncturists.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“Disclosure sheet” </w:t>
      </w:r>
      <w:r>
        <w:rPr>
          <w:rFonts w:ascii="Times New Roman" w:hAnsi="Times New Roman"/>
          <w:b w:val="false"/>
          <w:i w:val="false"/>
          <w:color w:val="000000"/>
          <w:sz w:val="22"/>
        </w:rPr>
        <w:t>means the written information licensed acupuncturists must provide to patients on initial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“Disposable needles” </w:t>
      </w:r>
      <w:r>
        <w:rPr>
          <w:rFonts w:ascii="Times New Roman" w:hAnsi="Times New Roman"/>
          <w:b w:val="false"/>
          <w:i w:val="false"/>
          <w:color w:val="000000"/>
          <w:sz w:val="22"/>
        </w:rPr>
        <w:t xml:space="preserve">means presterilized needles that are discarded after initial use pursuant to Iowa Code section </w:t>
      </w:r>
      <w:hyperlink r:id="rId21">
        <w:r>
          <w:rPr>
            <w:rStyle w:val="Hyperlink"/>
            <w:rFonts w:ascii="Times New Roman" w:hAnsi="Times New Roman"/>
            <w:b w:val="false"/>
            <w:i w:val="false"/>
            <w:color w:val="000000"/>
            <w:sz w:val="22"/>
          </w:rPr>
          <w:t>148E.5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a license issued by the board pursuant to Iowa Code section </w:t>
      </w:r>
      <w:hyperlink r:id="rId22">
        <w:r>
          <w:rPr>
            <w:rStyle w:val="Hyperlink"/>
            <w:rFonts w:ascii="Times New Roman" w:hAnsi="Times New Roman"/>
            <w:b w:val="false"/>
            <w:i w:val="false"/>
            <w:color w:val="000000"/>
            <w:sz w:val="22"/>
          </w:rPr>
          <w:t>148E.2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holding a license to practice acupuncture issued by the board pursuant to Iowa Code chapter </w:t>
      </w:r>
      <w:hyperlink r:id="rId23">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Certification Commission for Acupuncture and Oriental Medicine”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“NCCAOM” </w:t>
      </w:r>
      <w:r>
        <w:rPr>
          <w:rFonts w:ascii="Times New Roman" w:hAnsi="Times New Roman"/>
          <w:b w:val="false"/>
          <w:i w:val="false"/>
          <w:color w:val="000000"/>
          <w:sz w:val="22"/>
        </w:rPr>
        <w:t>means the United States-based commission that validates entry-level competency in the practice of acupuncture and oriental medicine through professional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acupuncture” </w:t>
      </w:r>
      <w:r>
        <w:rPr>
          <w:rFonts w:ascii="Times New Roman" w:hAnsi="Times New Roman"/>
          <w:b w:val="false"/>
          <w:i w:val="false"/>
          <w:color w:val="000000"/>
          <w:sz w:val="22"/>
        </w:rPr>
        <w:t>means the insertion of acupuncture needles and the application of moxibustion to specific areas of the human body based upon oriental medical diagnosis as a primary mode of therapy. Adjunctive therapies within the scope of acupuncture may include manual, mechanical, thermal, electrical, and electromagnetic treatment, and the recommendation of dietary guidelines and therapeutic exercise based on traditional oriental medicine concepts.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charge” </w:t>
      </w:r>
      <w:r>
        <w:rPr>
          <w:rFonts w:ascii="Times New Roman" w:hAnsi="Times New Roman"/>
          <w:b w:val="false"/>
          <w:i w:val="false"/>
          <w:color w:val="000000"/>
          <w:sz w:val="22"/>
        </w:rPr>
        <w:t>means the amount charged by the board for making a service available online and is in addition to the actual fee for a service itself. For example, one who renews a license online will pay the license renewal fee and a service charge.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8707B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 xml:space="preserve">; </w:t>
      </w:r>
      <w:r>
        <w:rPr>
          <w:rFonts w:ascii="Times New Roman" w:hAnsi="Times New Roman"/>
          <w:b/>
          <w:i w:val="false"/>
          <w:color w:val="000000"/>
          <w:sz w:val="16"/>
        </w:rPr>
        <w:t>ARC 2950C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653—17.4</w:t>
      </w:r>
      <w:r>
        <w:rPr>
          <w:rFonts w:ascii="Times New Roman" w:hAnsi="Times New Roman"/>
          <w:b/>
          <w:i w:val="false"/>
          <w:color w:val="000000"/>
          <w:sz w:val="22"/>
        </w:rPr>
        <w:t xml:space="preserve">(147,148E) </w:t>
      </w:r>
      <w:r>
        <w:rPr>
          <w:rFonts w:ascii="Times New Roman" w:hAnsi="Times New Roman"/>
          <w:b/>
          <w:i w:val="false"/>
          <w:color w:val="000000"/>
          <w:sz w:val="22"/>
        </w:rPr>
        <w:t xml:space="preserve">Eligibility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w:t>
      </w:r>
      <w:r>
        <w:rPr>
          <w:rFonts w:ascii="Times New Roman" w:hAnsi="Times New Roman"/>
          <w:b w:val="false"/>
          <w:i w:val="false"/>
          <w:color w:val="000000"/>
          <w:sz w:val="22"/>
        </w:rPr>
        <w:t>To be licensed to practice acupuncture by the board, a person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all the application requirements, as specified in </w:t>
      </w:r>
      <w:hyperlink r:id="rId24">
        <w:r>
          <w:rPr>
            <w:rStyle w:val="Hyperlink"/>
            <w:rFonts w:ascii="Times New Roman" w:hAnsi="Times New Roman"/>
            <w:b w:val="false"/>
            <w:i w:val="false"/>
            <w:color w:val="000000"/>
            <w:sz w:val="22"/>
          </w:rPr>
          <w:t>17.5</w:t>
        </w:r>
      </w:hyperlink>
      <w:r>
        <w:rPr>
          <w:rFonts w:ascii="Times New Roman" w:hAnsi="Times New Roman"/>
          <w:b w:val="false"/>
          <w:i w:val="false"/>
          <w:color w:val="000000"/>
          <w:sz w:val="22"/>
        </w:rPr>
        <w:t>(147,148E).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current active status as a diplomate in NCCAOM or, after June 1, 2004, hold current active status as a diplomate in acupuncture or oriental medicine from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sufficient knowledge of the English language to understand and be understood by patients and board and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who passed the NCCAOM written and practical examination components in English may be presumed to have sufficient proficiency in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who passed NCCAOM written or practical examination components in a language other than English shall pass the Test of Spoken English (TSE) or the Test of English as a Foreign Language (TOEFL) examinations administered by the Educational Testing Service. A passing score on TSE is a minimum of 50. A passing score on TOEFL is a minimum overall score of 550 on the paper-based TOEFL that was administered on a Friday or Saturday (formerly special or international administration), a minimum overall score of 213 on the computer-administered TOEFL, or a minimum overall score of 79 on the Internet-based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three-year postsecondary training program or acupuncture college program which is accredited by, in candidacy for accreditation by, or which meets the standards of the Accreditation Commission for Acupuncture and Oriental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course in clean needle technique approved by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25">
        <w:r>
          <w:rPr>
            <w:rStyle w:val="Hyperlink"/>
            <w:rFonts w:ascii="Times New Roman" w:hAnsi="Times New Roman"/>
            <w:b w:val="false"/>
            <w:i w:val="false"/>
            <w:color w:val="000000"/>
            <w:sz w:val="22"/>
          </w:rPr>
          <w:t>653—subrule 9.3(3)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color w:val="000000"/>
          <w:sz w:val="22"/>
        </w:rPr>
        <w:t xml:space="preserve">Waiver prohibited. </w:t>
      </w:r>
      <w:r>
        <w:rPr>
          <w:rFonts w:ascii="Times New Roman" w:hAnsi="Times New Roman"/>
          <w:b w:val="false"/>
          <w:i w:val="false"/>
          <w:color w:val="000000"/>
          <w:sz w:val="22"/>
        </w:rPr>
        <w:t>Provisions of this rule are not subject to waiver pursuant to  </w:t>
      </w:r>
      <w:hyperlink r:id="rId26">
        <w:r>
          <w:rPr>
            <w:rStyle w:val="Hyperlink"/>
            <w:rFonts w:ascii="Times New Roman" w:hAnsi="Times New Roman"/>
            <w:b w:val="false"/>
            <w:i w:val="false"/>
            <w:color w:val="000000"/>
            <w:sz w:val="22"/>
          </w:rPr>
          <w:t>653—Chapter 3</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8707B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 xml:space="preserve">; </w:t>
      </w:r>
      <w:r>
        <w:rPr>
          <w:rFonts w:ascii="Times New Roman" w:hAnsi="Times New Roman"/>
          <w:b/>
          <w:i w:val="false"/>
          <w:color w:val="000000"/>
          <w:sz w:val="16"/>
        </w:rPr>
        <w:t>ARC 2950C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 xml:space="preserve">; </w:t>
      </w:r>
      <w:r>
        <w:rPr>
          <w:rFonts w:ascii="Times New Roman" w:hAnsi="Times New Roman"/>
          <w:b/>
          <w:i w:val="false"/>
          <w:color w:val="000000"/>
          <w:sz w:val="16"/>
        </w:rPr>
        <w:t>ARC 5749C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653—17.5</w:t>
      </w:r>
      <w:r>
        <w:rPr>
          <w:rFonts w:ascii="Times New Roman" w:hAnsi="Times New Roman"/>
          <w:b/>
          <w:i w:val="false"/>
          <w:color w:val="000000"/>
          <w:sz w:val="22"/>
        </w:rPr>
        <w:t xml:space="preserve">(147,148E) </w:t>
      </w:r>
      <w:r>
        <w:rPr>
          <w:rFonts w:ascii="Times New Roman" w:hAnsi="Times New Roman"/>
          <w:b/>
          <w:i w:val="false"/>
          <w:color w:val="000000"/>
          <w:sz w:val="22"/>
        </w:rPr>
        <w:t xml:space="preserve">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licensure. </w:t>
      </w:r>
      <w:r>
        <w:rPr>
          <w:rFonts w:ascii="Times New Roman" w:hAnsi="Times New Roman"/>
          <w:b w:val="false"/>
          <w:i w:val="false"/>
          <w:color w:val="000000"/>
          <w:sz w:val="22"/>
        </w:rPr>
        <w:t>To apply for a license to practice acupuncture,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form provided by the board, including required credentials and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nonrefundable initial application fee identified in </w:t>
      </w:r>
      <w:hyperlink r:id="rId27">
        <w:r>
          <w:rPr>
            <w:rStyle w:val="Hyperlink"/>
            <w:rFonts w:ascii="Times New Roman" w:hAnsi="Times New Roman"/>
            <w:b w:val="false"/>
            <w:i w:val="false"/>
            <w:color w:val="000000"/>
            <w:sz w:val="22"/>
          </w:rPr>
          <w:t>653—paragraph 8.2(2)</w:t>
        </w:r>
        <w:r>
          <w:rPr>
            <w:rFonts w:ascii="Times New Roman" w:hAnsi="Times New Roman"/>
            <w:b w:val="false"/>
            <w:i/>
            <w:color w:val="000000"/>
            <w:sz w:val="22"/>
          </w:rPr>
          <w:t>“a”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fee identified in </w:t>
      </w:r>
      <w:hyperlink r:id="rId28">
        <w:r>
          <w:rPr>
            <w:rStyle w:val="Hyperlink"/>
            <w:rFonts w:ascii="Times New Roman" w:hAnsi="Times New Roman"/>
            <w:b w:val="false"/>
            <w:i w:val="false"/>
            <w:color w:val="000000"/>
            <w:sz w:val="22"/>
          </w:rPr>
          <w:t>653—paragraph 8.2(2)</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the evaluation of the fingerprint packet and the national criminal history background checks by the Iowa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form. </w:t>
      </w:r>
      <w:r>
        <w:rPr>
          <w:rFonts w:ascii="Times New Roman" w:hAnsi="Times New Roman"/>
          <w:b w:val="false"/>
          <w:i w:val="false"/>
          <w:color w:val="000000"/>
          <w:sz w:val="22"/>
        </w:rPr>
        <w:t>Each applicant shall submit the following information on the application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photograph of the applicant suitable for positive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an acupuncture and oriental medicine training program or college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other jurisdictions in the United States or other nations or territories in which the applicant is authorized to practice acupuncture, including license, certificate of registration or certification numbers, and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acupuncture in any jurisdiction of the United States,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warnings issued, investigations conducted, or disciplinary actions taken, whether by voluntary agreement or formal action, by a medical, acupuncture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NCCAOM score report verification form submitted directly to the board by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NCCAOM certificate that demonstrates that the applicant holds current active status as a diplomate in acupuncture or oriental medicine from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Proof of successful completion of a course in clean needle technique approved by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statement of the applicant’s physical and mental health, including full disclosure and a written explanation of any dysfunction or impairment which may affect the ability of the applicant to engage in the practice of acupuncture and provide patients with safe and healthful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clinical acupuncture training, work experience and, where applicable,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copy of the applicant’s acupuncture degree issued by an educational institution. If a copy of the acupuncture degree cannot be provided because of extraordinary circumstances, the board may accept other reliable evidence that the applicant obtained an acupuncture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complete translation of any diploma not written in English. An official transcript, written in English and received directly from the educational institution, showing graduation from an acupuncture training program or an educational institution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sworn statement from an official of the educational institution certifying the date the applicant received the acupuncture degree and acknowledging what, if any, derogatory comments exist in the institution’s record about the applicant. If a sworn statement from an official of the educational institution cannot be provided because of extraordinary circumstances, the board may accept other reliable evidence that the applicant obtained an acupuncture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An official transcript sent directly from an acupuncture training program or an educational institution attended by the applicant and, if requested by the board, an English translation of the official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proficiency in the English language, when the applicant has not passed the English version of the NCCAOM written and practical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w:t>
      </w:r>
      <w:r>
        <w:rPr>
          <w:rFonts w:ascii="Times New Roman" w:hAnsi="Times New Roman"/>
          <w:b w:val="false"/>
          <w:i w:val="false"/>
          <w:color w:val="000000"/>
          <w:sz w:val="22"/>
        </w:rPr>
        <w:t> </w:t>
      </w:r>
      <w:r>
        <w:rPr>
          <w:rFonts w:ascii="Times New Roman" w:hAnsi="Times New Roman"/>
          <w:b w:val="false"/>
          <w:i/>
          <w:color w:val="000000"/>
          <w:sz w:val="22"/>
        </w:rPr>
        <w:t xml:space="preserve">Disclosure sheet.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2/15/17</w:t>
      </w:r>
      <w:r>
        <w:rPr>
          <w:rFonts w:ascii="Times New Roman" w:hAnsi="Times New Roman"/>
          <w:b w:val="false"/>
          <w:i w:val="false"/>
          <w:color w:val="000000"/>
          <w:sz w:val="22"/>
        </w:rPr>
        <w:t>, effective 3/22/17.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w:t>
      </w:r>
      <w:r>
        <w:rPr>
          <w:rFonts w:ascii="Times New Roman" w:hAnsi="Times New Roman"/>
          <w:b w:val="false"/>
          <w:i w:val="false"/>
          <w:color w:val="000000"/>
          <w:sz w:val="22"/>
        </w:rPr>
        <w:t> </w:t>
      </w:r>
      <w:r>
        <w:rPr>
          <w:rFonts w:ascii="Times New Roman" w:hAnsi="Times New Roman"/>
          <w:b w:val="false"/>
          <w:i/>
          <w:color w:val="000000"/>
          <w:sz w:val="22"/>
        </w:rPr>
        <w:t xml:space="preserve">Application cycle. </w:t>
      </w:r>
      <w:r>
        <w:rPr>
          <w:rFonts w:ascii="Times New Roman" w:hAnsi="Times New Roman"/>
          <w:b w:val="false"/>
          <w:i w:val="false"/>
          <w:color w:val="000000"/>
          <w:sz w:val="22"/>
        </w:rPr>
        <w:t>If the applicant does not submit all materials, including a completed fingerprint packet, within 90 days of the board’s initial request for further information, the application shall be considered inactive. The board office shall notify the applicant of this change in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reactivate the application, an applicant shall submit a nonrefundable reactivation of application fee identified in </w:t>
      </w:r>
      <w:hyperlink r:id="rId29">
        <w:r>
          <w:rPr>
            <w:rStyle w:val="Hyperlink"/>
            <w:rFonts w:ascii="Times New Roman" w:hAnsi="Times New Roman"/>
            <w:b w:val="false"/>
            <w:i w:val="false"/>
            <w:color w:val="000000"/>
            <w:sz w:val="22"/>
          </w:rPr>
          <w:t>653—paragraph 8.2(2)</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shall update application materials if requested by the board. The period for requesting reactivation is limited to 30 days from the date the applicant is notified that the application is inactive, unless the applicant is granted an extension in writing by the committee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application reactivation period is expired, applicants must reapply and submit a new, nonrefundable initial application fee and a new application, including required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17.5(5)</w:t>
      </w:r>
      <w:r>
        <w:rPr>
          <w:rFonts w:ascii="Times New Roman" w:hAnsi="Times New Roman"/>
          <w:b w:val="false"/>
          <w:i w:val="false"/>
          <w:color w:val="000000"/>
          <w:sz w:val="22"/>
        </w:rPr>
        <w:t> </w:t>
      </w:r>
      <w:r>
        <w:rPr>
          <w:rFonts w:ascii="Times New Roman" w:hAnsi="Times New Roman"/>
          <w:b w:val="false"/>
          <w:i/>
          <w:color w:val="000000"/>
          <w:sz w:val="22"/>
        </w:rPr>
        <w:t xml:space="preserve">Applicant responsibilities. </w:t>
      </w:r>
      <w:r>
        <w:rPr>
          <w:rFonts w:ascii="Times New Roman" w:hAnsi="Times New Roman"/>
          <w:b w:val="false"/>
          <w:i w:val="false"/>
          <w:color w:val="000000"/>
          <w:sz w:val="22"/>
        </w:rPr>
        <w:t>An applicant for licensure to practice acupuncture bears full responsibility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all fees charged by regulatory authorities, national testing or credentialing organizations, health facilities, and educational institutions providing the information specified in </w:t>
      </w:r>
      <w:hyperlink r:id="rId30">
        <w:r>
          <w:rPr>
            <w:rStyle w:val="Hyperlink"/>
            <w:rFonts w:ascii="Times New Roman" w:hAnsi="Times New Roman"/>
            <w:b w:val="false"/>
            <w:i w:val="false"/>
            <w:color w:val="000000"/>
            <w:sz w:val="22"/>
          </w:rPr>
          <w:t>17.5(2)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accurate, up-to-date, and truthful information on the application form including, but not limited to, that specified under </w:t>
      </w:r>
      <w:hyperlink r:id="rId31">
        <w:r>
          <w:rPr>
            <w:rStyle w:val="Hyperlink"/>
            <w:rFonts w:ascii="Times New Roman" w:hAnsi="Times New Roman"/>
            <w:b w:val="false"/>
            <w:i w:val="false"/>
            <w:color w:val="000000"/>
            <w:sz w:val="22"/>
          </w:rPr>
          <w:t>17.5(2)</w:t>
        </w:r>
      </w:hyperlink>
      <w:r>
        <w:rPr>
          <w:rFonts w:ascii="Times New Roman" w:hAnsi="Times New Roman"/>
          <w:b w:val="false"/>
          <w:i w:val="false"/>
          <w:color w:val="000000"/>
          <w:sz w:val="22"/>
        </w:rPr>
        <w:t xml:space="preserve"> related to prior professional experience, education, training, examination scores, diplomate status, licensure or registration, and disciplinary history;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English translations of documents in foreign languages bearing the affidavit of the translator certifying that the translation is a true and complete translation of the foreign language original. The applicant shall bear the expense of the translation.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17.5(6)</w:t>
      </w:r>
      <w:r>
        <w:rPr>
          <w:rFonts w:ascii="Times New Roman" w:hAnsi="Times New Roman"/>
          <w:b w:val="false"/>
          <w:i w:val="false"/>
          <w:color w:val="000000"/>
          <w:sz w:val="22"/>
        </w:rPr>
        <w:t> </w:t>
      </w:r>
      <w:r>
        <w:rPr>
          <w:rFonts w:ascii="Times New Roman" w:hAnsi="Times New Roman"/>
          <w:b w:val="false"/>
          <w:i/>
          <w:color w:val="000000"/>
          <w:sz w:val="22"/>
        </w:rPr>
        <w:t xml:space="preserve">Licensure application review process. </w:t>
      </w:r>
      <w:r>
        <w:rPr>
          <w:rFonts w:ascii="Times New Roman" w:hAnsi="Times New Roman"/>
          <w:b w:val="false"/>
          <w:i w:val="false"/>
          <w:color w:val="000000"/>
          <w:sz w:val="22"/>
        </w:rPr>
        <w:t>The process below shall be utilized to review each application. Priority shall be given to processing a licensure application when a written request is received in the board office from an applicant whose practice will primarily involve provision of services to underserved populations, including but not limited to persons who are minorities or low-income or who live in rural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initial licensure shall be considered open from the date the application form is received in the board office with the nonrefundable initial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about how to resolve any problems identified by the reviewer. An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the license. The staff may grant the license without having received a report on the applicant from the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the director of licensure and the director of legal affairs shall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administratively grant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which include but are not limited to: falsification of information on the application, criminal record, malpractice, substance abuse, competency, physical or mental illness, or 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issue the license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not engaged in active practice in the past three years in any jurisdiction of the United States, require an applicant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Successfully complete continuing education or retraining programs in areas directly related to the safe and healthful practice of acupuncture deemed appropriate by the board or committee;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Successfully pass an examination approved by the board;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Issue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not engaged in active practice in the past three years in any jurisdiction of the United States, require an applicant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Successfully complete continuing education or retraining programs in areas directly related to the safe and healthful practice of acupuncture deemed appropriate by the board or committee;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Successfully pass an examination approved by the board;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Issue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Deny a license. The board may deny a license for any grounds on which the board may discipline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17.5(7)</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of licensure. </w:t>
      </w:r>
      <w:r>
        <w:rPr>
          <w:rFonts w:ascii="Times New Roman" w:hAnsi="Times New Roman"/>
          <w:b w:val="false"/>
          <w:i w:val="false"/>
          <w:color w:val="000000"/>
          <w:sz w:val="22"/>
        </w:rPr>
        <w:t>The board, on the recommendation of the committee, may deny an application for licensure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requirements for licensure specified in rule </w:t>
      </w:r>
      <w:hyperlink r:id="rId32">
        <w:r>
          <w:rPr>
            <w:rStyle w:val="Hyperlink"/>
            <w:rFonts w:ascii="Times New Roman" w:hAnsi="Times New Roman"/>
            <w:b w:val="false"/>
            <w:i w:val="false"/>
            <w:color w:val="000000"/>
            <w:sz w:val="22"/>
          </w:rPr>
          <w:t>653—17.4</w:t>
        </w:r>
      </w:hyperlink>
      <w:r>
        <w:rPr>
          <w:rFonts w:ascii="Times New Roman" w:hAnsi="Times New Roman"/>
          <w:b w:val="false"/>
          <w:i w:val="false"/>
          <w:color w:val="000000"/>
          <w:sz w:val="22"/>
        </w:rPr>
        <w:t xml:space="preserve">(147,148E) as authorized by Iowa Code section </w:t>
      </w:r>
      <w:hyperlink r:id="rId33">
        <w:r>
          <w:rPr>
            <w:rStyle w:val="Hyperlink"/>
            <w:rFonts w:ascii="Times New Roman" w:hAnsi="Times New Roman"/>
            <w:b w:val="false"/>
            <w:i w:val="false"/>
            <w:color w:val="000000"/>
            <w:sz w:val="22"/>
          </w:rPr>
          <w:t>148E.2</w:t>
        </w:r>
      </w:hyperlink>
      <w:r>
        <w:rPr>
          <w:rFonts w:ascii="Times New Roman" w:hAnsi="Times New Roman"/>
          <w:b w:val="false"/>
          <w:i w:val="false"/>
          <w:color w:val="000000"/>
          <w:sz w:val="22"/>
        </w:rPr>
        <w:t xml:space="preserve"> or of this chapter of the board’s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4">
        <w:r>
          <w:rPr>
            <w:rStyle w:val="Hyperlink"/>
            <w:rFonts w:ascii="Times New Roman" w:hAnsi="Times New Roman"/>
            <w:b w:val="false"/>
            <w:i w:val="false"/>
            <w:color w:val="000000"/>
            <w:sz w:val="22"/>
          </w:rPr>
          <w:t>147.4</w:t>
        </w:r>
      </w:hyperlink>
      <w:r>
        <w:rPr>
          <w:rFonts w:ascii="Times New Roman" w:hAnsi="Times New Roman"/>
          <w:b w:val="false"/>
          <w:i w:val="false"/>
          <w:color w:val="000000"/>
          <w:sz w:val="22"/>
        </w:rPr>
        <w:t xml:space="preserve">, upon any of the grounds for which licensure may be revoked or suspended as specified in Iowa Code sections </w:t>
      </w:r>
      <w:hyperlink r:id="rId35">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148E.8</w:t>
        </w:r>
      </w:hyperlink>
      <w:r>
        <w:rPr>
          <w:rFonts w:ascii="Times New Roman" w:hAnsi="Times New Roman"/>
          <w:b w:val="false"/>
          <w:i w:val="false"/>
          <w:color w:val="000000"/>
          <w:sz w:val="22"/>
        </w:rPr>
        <w:t xml:space="preserve"> or in rule </w:t>
      </w:r>
      <w:hyperlink r:id="rId37">
        <w:r>
          <w:rPr>
            <w:rStyle w:val="Hyperlink"/>
            <w:rFonts w:ascii="Times New Roman" w:hAnsi="Times New Roman"/>
            <w:b w:val="false"/>
            <w:i w:val="false"/>
            <w:color w:val="000000"/>
            <w:sz w:val="22"/>
          </w:rPr>
          <w:t>653—17.12</w:t>
        </w:r>
      </w:hyperlink>
      <w:r>
        <w:rPr>
          <w:rFonts w:ascii="Times New Roman" w:hAnsi="Times New Roman"/>
          <w:b w:val="false"/>
          <w:i w:val="false"/>
          <w:color w:val="000000"/>
          <w:sz w:val="22"/>
        </w:rPr>
        <w:t>(147,148E,272C).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17.5(8)</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to an applicant, the board shall issue a preliminary notice of denial that shall be sent to the applicant by regular, first-class mail at the address provided by the applicant. The preliminary notice of denial is a public record and shall cite the factual and legal basis for denying the application, notify the applicant of the appeal process, and specify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17.5(9)</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An applicant who has received a preliminary notice of denial may appeal the denial and request a hearing on the issues related to the preliminary notice of denial by serving a request for hearing upon the executive director not more than 30 calendar days following the date when the preliminary notice of denial was mailed. The applicant’s current address shall be provided in the request for hearing. The request is deemed filed on the date it is received in the board office. If the request is received with a USPS nonmetered postmark, the board shall consider the postmark date as the date the request is filed. The request shall specify the factual or legal errors and that the applicant desires an evidentiary hearing and may provide additional written information or documents in support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17.5(10)</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an applicant appeals the preliminary notice of denial and requests a hearing, the hearing shall be a contested case and subsequent proceedings shall be conducted in accordance with </w:t>
      </w:r>
      <w:hyperlink r:id="rId38">
        <w:r>
          <w:rPr>
            <w:rStyle w:val="Hyperlink"/>
            <w:rFonts w:ascii="Times New Roman" w:hAnsi="Times New Roman"/>
            <w:b w:val="false"/>
            <w:i w:val="false"/>
            <w:color w:val="000000"/>
            <w:sz w:val="22"/>
          </w:rPr>
          <w:t>653—25.30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 denial hearings are contested cases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party may request issuance of a protective order in the event privileged or confidential information is submitted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supporting the denial of the license may be presented by an assistant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While each party shall have the burden of establishing the affirmative of matters asserted, the applicant shall have the ultimate burden of persuasion as to the applicant’s qualification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board, after a hearing on license denial, may grant or deny the application for licensure. The board shall state the reasons for its decision and may grant the license, grant the license with restrictions, or deny the license. The final decision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a final order of the board denying licensure, or issuing a license with restrictions, may be sought in accordance with the provisions of Iowa Code section </w:t>
      </w:r>
      <w:hyperlink r:id="rId39">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which are applicable to judicial review of any agency’s final decision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17.5(11)</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 xml:space="preserve">If an applicant does not appeal a preliminary notice of denial in accordance with </w:t>
      </w:r>
      <w:hyperlink r:id="rId40">
        <w:r>
          <w:rPr>
            <w:rStyle w:val="Hyperlink"/>
            <w:rFonts w:ascii="Times New Roman" w:hAnsi="Times New Roman"/>
            <w:b w:val="false"/>
            <w:i w:val="false"/>
            <w:color w:val="000000"/>
            <w:sz w:val="22"/>
          </w:rPr>
          <w:t>17.5(9)</w:t>
        </w:r>
      </w:hyperlink>
      <w:r>
        <w:rPr>
          <w:rFonts w:ascii="Times New Roman" w:hAnsi="Times New Roman"/>
          <w:b w:val="false"/>
          <w:i w:val="false"/>
          <w:color w:val="000000"/>
          <w:sz w:val="22"/>
        </w:rPr>
        <w:t>, the preliminary notice of denial automatically becomes final. A final denial of an application for licensure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17.5(12)</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 xml:space="preserve">If an applicant appeals a preliminary notice of denial in accordance with </w:t>
      </w:r>
      <w:hyperlink r:id="rId41">
        <w:r>
          <w:rPr>
            <w:rStyle w:val="Hyperlink"/>
            <w:rFonts w:ascii="Times New Roman" w:hAnsi="Times New Roman"/>
            <w:b w:val="false"/>
            <w:i w:val="false"/>
            <w:color w:val="000000"/>
            <w:sz w:val="22"/>
          </w:rPr>
          <w:t>17.5(9)</w:t>
        </w:r>
      </w:hyperlink>
      <w:r>
        <w:rPr>
          <w:rFonts w:ascii="Times New Roman" w:hAnsi="Times New Roman"/>
          <w:b w:val="false"/>
          <w:i w:val="false"/>
          <w:color w:val="000000"/>
          <w:sz w:val="22"/>
        </w:rPr>
        <w:t xml:space="preserve"> but the applicant fails to pursue that appeal to a final decision within one year from the date of the preliminary notice of denial, the board may dismiss the appeal. The appeal may be dismissed only after the board sends a written notice by first-class mail to the applicant at the applicant’s last-known address. The notice shall state that the appeal will be dismissed and the preliminary notice of denial will become final if the applicant does not contact the board to schedule the appeal hearing within 30 days of the date the letter is mailed from the board office. Upon dismissal of an appeal, the preliminary notice of denial becomes final. A final denial of an application for licensure under this rule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17.5(13)</w:t>
      </w:r>
      <w:r>
        <w:rPr>
          <w:rFonts w:ascii="Times New Roman" w:hAnsi="Times New Roman"/>
          <w:b w:val="false"/>
          <w:i w:val="false"/>
          <w:color w:val="000000"/>
          <w:sz w:val="22"/>
        </w:rPr>
        <w:t> </w:t>
      </w:r>
      <w:r>
        <w:rPr>
          <w:rFonts w:ascii="Times New Roman" w:hAnsi="Times New Roman"/>
          <w:b w:val="false"/>
          <w:i/>
          <w:color w:val="000000"/>
          <w:sz w:val="22"/>
        </w:rPr>
        <w:t xml:space="preserve">Waiver prohibited. </w:t>
      </w:r>
      <w:r>
        <w:rPr>
          <w:rFonts w:ascii="Times New Roman" w:hAnsi="Times New Roman"/>
          <w:b w:val="false"/>
          <w:i w:val="false"/>
          <w:color w:val="000000"/>
          <w:sz w:val="22"/>
        </w:rPr>
        <w:t>Provisions of this rule are not subject to waiver pursuant to  </w:t>
      </w:r>
      <w:hyperlink r:id="rId42">
        <w:r>
          <w:rPr>
            <w:rStyle w:val="Hyperlink"/>
            <w:rFonts w:ascii="Times New Roman" w:hAnsi="Times New Roman"/>
            <w:b w:val="false"/>
            <w:i w:val="false"/>
            <w:color w:val="000000"/>
            <w:sz w:val="22"/>
          </w:rPr>
          <w:t>653—Chapter 3</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8707B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 xml:space="preserve">; </w:t>
      </w:r>
      <w:r>
        <w:rPr>
          <w:rFonts w:ascii="Times New Roman" w:hAnsi="Times New Roman"/>
          <w:b/>
          <w:i w:val="false"/>
          <w:color w:val="000000"/>
          <w:sz w:val="16"/>
        </w:rPr>
        <w:t>ARC 2950C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653—17.6</w:t>
      </w:r>
      <w:r>
        <w:rPr>
          <w:rFonts w:ascii="Times New Roman" w:hAnsi="Times New Roman"/>
          <w:b/>
          <w:i w:val="false"/>
          <w:color w:val="000000"/>
          <w:sz w:val="22"/>
        </w:rPr>
        <w:t xml:space="preserve">(147,148E) </w:t>
      </w:r>
      <w:r>
        <w:rPr>
          <w:rFonts w:ascii="Times New Roman" w:hAnsi="Times New Roman"/>
          <w:b/>
          <w:i w:val="false"/>
          <w:color w:val="000000"/>
          <w:sz w:val="22"/>
        </w:rPr>
        <w:t xml:space="preserve">Display of license and disclosure of information to patients.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w:t>
      </w:r>
      <w:r>
        <w:rPr>
          <w:rFonts w:ascii="Times New Roman" w:hAnsi="Times New Roman"/>
          <w:b w:val="false"/>
          <w:i w:val="false"/>
          <w:color w:val="000000"/>
          <w:sz w:val="22"/>
        </w:rPr>
        <w:t>Licensed acupuncturists shall display the license issued by the board in a conspicuous place in their primary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color w:val="000000"/>
          <w:sz w:val="22"/>
        </w:rPr>
        <w:t xml:space="preserve">Distribution and retention of disclosure sheet. </w:t>
      </w:r>
      <w:r>
        <w:rPr>
          <w:rFonts w:ascii="Times New Roman" w:hAnsi="Times New Roman"/>
          <w:b w:val="false"/>
          <w:i w:val="false"/>
          <w:color w:val="000000"/>
          <w:sz w:val="22"/>
        </w:rPr>
        <w:t xml:space="preserve">Pursuant to Iowa Code section </w:t>
      </w:r>
      <w:hyperlink r:id="rId43">
        <w:r>
          <w:rPr>
            <w:rStyle w:val="Hyperlink"/>
            <w:rFonts w:ascii="Times New Roman" w:hAnsi="Times New Roman"/>
            <w:b w:val="false"/>
            <w:i w:val="false"/>
            <w:color w:val="000000"/>
            <w:sz w:val="22"/>
          </w:rPr>
          <w:t>148E.6</w:t>
        </w:r>
      </w:hyperlink>
      <w:r>
        <w:rPr>
          <w:rFonts w:ascii="Times New Roman" w:hAnsi="Times New Roman"/>
          <w:b w:val="false"/>
          <w:i w:val="false"/>
          <w:color w:val="000000"/>
          <w:sz w:val="22"/>
        </w:rPr>
        <w:t>, the licensee shall distribute a disclosure sheet on initial contact with patients and retain a copy, signed and dated by the patient, for a period of at least five years after termination of treatment. The disclosure sheet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business address, and business telephone number of the acupuncturist.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fee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listing of the acupuncturist’s education, experience, degrees, certificates, or credentials related to acupuncture awarded by professional acupuncture organizations and the length of time required to obtain the degrees or credentials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any license, certificate, or registration in a health care occupation that was revoked by any local, state, or national health care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acupuncturist is complying with statutes and rules adopted by the board, including a statement that only presterilized, disposable needles are used by the acupuncturist.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that the practice of acupuncture is regulated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that a license to practice acupuncture does not authorize a person to practice medicine and surgery in this state and that the services of an acupuncturist must not be regarded as diagnosis and treatment by a person licensed to practice medicine and must not be regarded as medical opinion or advice.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2950C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653—17.7</w:t>
      </w:r>
      <w:r>
        <w:rPr>
          <w:rFonts w:ascii="Times New Roman" w:hAnsi="Times New Roman"/>
          <w:b/>
          <w:i w:val="false"/>
          <w:color w:val="000000"/>
          <w:sz w:val="22"/>
        </w:rPr>
        <w:t xml:space="preserve">(147,148E,272C) </w:t>
      </w:r>
      <w:r>
        <w:rPr>
          <w:rFonts w:ascii="Times New Roman" w:hAnsi="Times New Roman"/>
          <w:b/>
          <w:i w:val="false"/>
          <w:color w:val="000000"/>
          <w:sz w:val="22"/>
        </w:rPr>
        <w:t xml:space="preserve">Biennial renewal of license required. </w:t>
      </w:r>
      <w:r>
        <w:rPr>
          <w:rFonts w:ascii="Times New Roman" w:hAnsi="Times New Roman"/>
          <w:b w:val="false"/>
          <w:i w:val="false"/>
          <w:color w:val="000000"/>
          <w:sz w:val="22"/>
        </w:rPr>
        <w:t xml:space="preserve">Pursuant to Iowa Code section </w:t>
      </w:r>
      <w:hyperlink r:id="rId44">
        <w:r>
          <w:rPr>
            <w:rStyle w:val="Hyperlink"/>
            <w:rFonts w:ascii="Times New Roman" w:hAnsi="Times New Roman"/>
            <w:b w:val="false"/>
            <w:i w:val="false"/>
            <w:color w:val="000000"/>
            <w:sz w:val="22"/>
          </w:rPr>
          <w:t>148E.2</w:t>
        </w:r>
      </w:hyperlink>
      <w:r>
        <w:rPr>
          <w:rFonts w:ascii="Times New Roman" w:hAnsi="Times New Roman"/>
          <w:b w:val="false"/>
          <w:i w:val="false"/>
          <w:color w:val="000000"/>
          <w:sz w:val="22"/>
        </w:rPr>
        <w:t xml:space="preserve">, a license expires on October 31 of even-numbered years and can be renewed for the fee identified in </w:t>
      </w:r>
      <w:hyperlink r:id="rId45">
        <w:r>
          <w:rPr>
            <w:rStyle w:val="Hyperlink"/>
            <w:rFonts w:ascii="Times New Roman" w:hAnsi="Times New Roman"/>
            <w:b w:val="false"/>
            <w:i w:val="false"/>
            <w:color w:val="000000"/>
            <w:sz w:val="22"/>
          </w:rPr>
          <w:t>653—paragraph 8.2(2)</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applicant for renewal shall provide an NCCAOM certificate that demonstrates that the applicant holds current active status as a diplomate in acupuncture or oriental medicine from the NCCAOM.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Certificates of licensure to practice acupuncture shall expire on October 31 in even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w:t>
      </w:r>
      <w:r>
        <w:rPr>
          <w:rFonts w:ascii="Times New Roman" w:hAnsi="Times New Roman"/>
          <w:b w:val="false"/>
          <w:i w:val="false"/>
          <w:color w:val="000000"/>
          <w:sz w:val="22"/>
        </w:rPr>
        <w:t> </w:t>
      </w:r>
      <w:r>
        <w:rPr>
          <w:rFonts w:ascii="Times New Roman" w:hAnsi="Times New Roman"/>
          <w:b w:val="false"/>
          <w:i/>
          <w:color w:val="000000"/>
          <w:sz w:val="22"/>
        </w:rPr>
        <w:t xml:space="preserve">Prorated fees. </w:t>
      </w:r>
      <w:r>
        <w:rPr>
          <w:rFonts w:ascii="Times New Roman" w:hAnsi="Times New Roman"/>
          <w:b w:val="false"/>
          <w:i w:val="false"/>
          <w:color w:val="000000"/>
          <w:sz w:val="22"/>
        </w:rPr>
        <w:t>The first renewal fee for a license shall be prorated on a monthly basis according to the date of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w:t>
      </w:r>
      <w:r>
        <w:rPr>
          <w:rFonts w:ascii="Times New Roman" w:hAnsi="Times New Roman"/>
          <w:b w:val="false"/>
          <w:i w:val="false"/>
          <w:color w:val="000000"/>
          <w:sz w:val="22"/>
        </w:rPr>
        <w:t> </w:t>
      </w:r>
      <w:r>
        <w:rPr>
          <w:rFonts w:ascii="Times New Roman" w:hAnsi="Times New Roman"/>
          <w:b w:val="false"/>
          <w:i/>
          <w:color w:val="000000"/>
          <w:sz w:val="22"/>
        </w:rPr>
        <w:t xml:space="preserve">Renewal requirements and penalties for late renewal. </w:t>
      </w:r>
      <w:r>
        <w:rPr>
          <w:rFonts w:ascii="Times New Roman" w:hAnsi="Times New Roman"/>
          <w:b w:val="false"/>
          <w:i w:val="false"/>
          <w:color w:val="000000"/>
          <w:sz w:val="22"/>
        </w:rPr>
        <w:t>Each licensee shall be sent a renewal notice at least 60 days prior to the expiration date. The licensee is responsible for renewing the license prior to its expiration. Failure of the licensee to receive the notice does not relieve the licensee of responsibility for renewing that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online renewal is used, the licensee must complete the online renewal prior to midnight on December 31 in order to ensure that the license will not become inactive. The license becomes inactive and invalid at 12:01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January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the completed renewal application, staff shall administratively issue a license that expires on October 31 of even-numbered years. In the event the board receives adverse information on the renewal application, the board shall issue the renewal license but may refer the adverse information for further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Every renewal shall be displayed in connection with the original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licensee fails to submit the renewal application and renewal fee prior to the expiration date on the current license, a $50 penalty shall be assessed for renewal in the grace period, a period up until January 1 when the license becomes inactive if not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w:t>
      </w: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Failure of a licensee to renew by January 1 will result in invalidation of the license and the license will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are prohibited from engaging in the practice of acupuncture once the license is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an acupuncturist license in lapsed status does not preclude the board from taking disciplinary actions authorized in Iowa Code section </w:t>
      </w:r>
      <w:hyperlink r:id="rId46">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or </w:t>
      </w:r>
      <w:hyperlink r:id="rId47">
        <w:r>
          <w:rPr>
            <w:rStyle w:val="Hyperlink"/>
            <w:rFonts w:ascii="Times New Roman" w:hAnsi="Times New Roman"/>
            <w:b w:val="false"/>
            <w:i w:val="false"/>
            <w:color w:val="000000"/>
            <w:sz w:val="22"/>
          </w:rPr>
          <w:t>148E.8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8707B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 xml:space="preserve">; </w:t>
      </w:r>
      <w:r>
        <w:rPr>
          <w:rFonts w:ascii="Times New Roman" w:hAnsi="Times New Roman"/>
          <w:b/>
          <w:i w:val="false"/>
          <w:color w:val="000000"/>
          <w:sz w:val="16"/>
        </w:rPr>
        <w:t>ARC 2950C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653—17.8</w:t>
      </w:r>
      <w:r>
        <w:rPr>
          <w:rFonts w:ascii="Times New Roman" w:hAnsi="Times New Roman"/>
          <w:b/>
          <w:i w:val="false"/>
          <w:color w:val="000000"/>
          <w:sz w:val="22"/>
        </w:rPr>
        <w:t xml:space="preserve">(147,272C) </w:t>
      </w:r>
      <w:r>
        <w:rPr>
          <w:rFonts w:ascii="Times New Roman" w:hAnsi="Times New Roman"/>
          <w:b/>
          <w:i w:val="false"/>
          <w:color w:val="000000"/>
          <w:sz w:val="22"/>
        </w:rPr>
        <w:t xml:space="preserve">Reinstatement of an inactive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w:t>
      </w:r>
      <w:r>
        <w:rPr>
          <w:rFonts w:ascii="Times New Roman" w:hAnsi="Times New Roman"/>
          <w:b w:val="false"/>
          <w:i w:val="false"/>
          <w:color w:val="000000"/>
          <w:sz w:val="22"/>
        </w:rPr>
        <w:t> </w:t>
      </w:r>
      <w:r>
        <w:rPr>
          <w:rFonts w:ascii="Times New Roman" w:hAnsi="Times New Roman"/>
          <w:b w:val="false"/>
          <w:i/>
          <w:color w:val="000000"/>
          <w:sz w:val="22"/>
        </w:rPr>
        <w:t xml:space="preserve">Reinstatement requirements. </w:t>
      </w:r>
      <w:r>
        <w:rPr>
          <w:rFonts w:ascii="Times New Roman" w:hAnsi="Times New Roman"/>
          <w:b w:val="false"/>
          <w:i w:val="false"/>
          <w:color w:val="000000"/>
          <w:sz w:val="22"/>
        </w:rPr>
        <w:t xml:space="preserve">Licensees who allow their licenses to go inactive by failing to renew may apply for reinstatement of a license. Pursuant to Iowa Code section </w:t>
      </w:r>
      <w:hyperlink r:id="rId48">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applicants for reinstatement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upon forms provided by the board a completed application for reinstatement of a license to practice acupuncture. The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acupuncture in any jurisdiction of the United States,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acupuncture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of the applicant’s physical and mental health, including full disclosure and a written explanation of any dysfunction or impairment which may affect the ability of the applicant to engage in practice and provided patients with safe and healthful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fingerprint packet to facilitate a national criminal history background check. The fee identified in </w:t>
      </w:r>
      <w:hyperlink r:id="rId49">
        <w:r>
          <w:rPr>
            <w:rStyle w:val="Hyperlink"/>
            <w:rFonts w:ascii="Times New Roman" w:hAnsi="Times New Roman"/>
            <w:b w:val="false"/>
            <w:i w:val="false"/>
            <w:color w:val="000000"/>
            <w:sz w:val="22"/>
          </w:rPr>
          <w:t>653—paragraph 8.2(2)</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reinstatement fee of $400 plus the fee identified in </w:t>
      </w:r>
      <w:hyperlink r:id="rId50">
        <w:r>
          <w:rPr>
            <w:rStyle w:val="Hyperlink"/>
            <w:rFonts w:ascii="Times New Roman" w:hAnsi="Times New Roman"/>
            <w:b w:val="false"/>
            <w:i w:val="false"/>
            <w:color w:val="000000"/>
            <w:sz w:val="22"/>
          </w:rPr>
          <w:t>653—paragraph 8.2(2)</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an NCCAOM certificate which demonstrates that the applicant holds current active status as a diplomate in acupuncture or oriental medicine from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Meet any new requirements instituted since the license lapsed.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17.8(2)</w:t>
      </w:r>
      <w:r>
        <w:rPr>
          <w:rFonts w:ascii="Times New Roman" w:hAnsi="Times New Roman"/>
          <w:b w:val="false"/>
          <w:i w:val="false"/>
          <w:color w:val="000000"/>
          <w:sz w:val="22"/>
        </w:rPr>
        <w:t> </w:t>
      </w:r>
      <w:r>
        <w:rPr>
          <w:rFonts w:ascii="Times New Roman" w:hAnsi="Times New Roman"/>
          <w:b w:val="false"/>
          <w:i/>
          <w:color w:val="000000"/>
          <w:sz w:val="22"/>
        </w:rPr>
        <w:t xml:space="preserve">Reinstatement restrictions. </w:t>
      </w:r>
      <w:r>
        <w:rPr>
          <w:rFonts w:ascii="Times New Roman" w:hAnsi="Times New Roman"/>
          <w:b w:val="false"/>
          <w:i w:val="false"/>
          <w:color w:val="000000"/>
          <w:sz w:val="22"/>
        </w:rPr>
        <w:t xml:space="preserve">Pursuant to Iowa Code section </w:t>
      </w:r>
      <w:hyperlink r:id="rId51">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committee may require an applicant who has not engaged in active practice in the past three years in any jurisdiction of the United States to meet any or all of the following requirements prior to reinstatement of an inactive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Successfully complete continuing education or retraining programs in areas directly related to the safe and healthful practice of acupuncture deemed appropriate by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Successfully pass 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8707B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 xml:space="preserve">; </w:t>
      </w:r>
      <w:r>
        <w:rPr>
          <w:rFonts w:ascii="Times New Roman" w:hAnsi="Times New Roman"/>
          <w:b/>
          <w:i w:val="false"/>
          <w:color w:val="000000"/>
          <w:sz w:val="16"/>
        </w:rPr>
        <w:t>ARC 2950C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653—17.9</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 xml:space="preserve">Licensees shall demonstrate that they hold current active status as a diplomate from the NCCAOM. The NCCAOM requires 60 points of professional development activity every four years. Active NCCAOM certification satisfies the continuing education requirements established in Iowa Code section </w:t>
      </w:r>
      <w:hyperlink r:id="rId52">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2950C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653—17.10</w:t>
      </w:r>
      <w:r>
        <w:rPr>
          <w:rFonts w:ascii="Times New Roman" w:hAnsi="Times New Roman"/>
          <w:b/>
          <w:i w:val="false"/>
          <w:color w:val="000000"/>
          <w:sz w:val="22"/>
        </w:rPr>
        <w:t xml:space="preserve">(147,148E,272C)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w:t>
      </w:r>
      <w:r>
        <w:rPr>
          <w:rFonts w:ascii="Times New Roman" w:hAnsi="Times New Roman"/>
          <w:b w:val="false"/>
          <w:i w:val="false"/>
          <w:color w:val="000000"/>
          <w:sz w:val="22"/>
        </w:rPr>
        <w:t> </w:t>
      </w:r>
      <w:r>
        <w:rPr>
          <w:rFonts w:ascii="Times New Roman" w:hAnsi="Times New Roman"/>
          <w:b w:val="false"/>
          <w:i/>
          <w:color w:val="000000"/>
          <w:sz w:val="22"/>
        </w:rPr>
        <w:t xml:space="preserve">Diagnostic and treatment modalities. </w:t>
      </w:r>
      <w:r>
        <w:rPr>
          <w:rFonts w:ascii="Times New Roman" w:hAnsi="Times New Roman"/>
          <w:b w:val="false"/>
          <w:i w:val="false"/>
          <w:color w:val="000000"/>
          <w:sz w:val="22"/>
        </w:rPr>
        <w:t>Diagnostic and treatment modalities used by licensees under this chapter may include one or more of the following acupunctural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stimulation or piercing of the skin with an acupuncture needle for any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evoke a therapeutic physiological response, either locally or distally to the area of insertion or stimulation.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relieve pain or treat the neuromusculoskeletal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stimulate ashi acupuncture points to relieve pain and dysfunction.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promote, maintain, and restore health and to prevent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stimulate the body according to auricular, hand, nose, face, foot or scalp acupuncture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use acupuncture needles with or without the use of herbs, electric current, or application of 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oriental medical diagnosis and treatment,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Moxibustion, cupping, thermal methods, magnets, gua sha scraping techniques, acupatches, herbal poultices, hot and cold packs, electromagnetic wave therapy, light and color therapy, sound therapy, or therapy lasers.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Massage, acupressure, reflexology, shiatsu and tui na massage, or manual stimulation, including stimulation by an instrument or mechanical device that does not pierce the skin.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Herbal medicine and dietary supplements, including those of plant, mineral, animal, and nutraceutical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adjunctive service or procedure that is clinically appropriate based on the licensee’s training as approved by NCCAOM or ACAOM.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17.10(2)</w:t>
      </w:r>
      <w:r>
        <w:rPr>
          <w:rFonts w:ascii="Times New Roman" w:hAnsi="Times New Roman"/>
          <w:b w:val="false"/>
          <w:i w:val="false"/>
          <w:color w:val="000000"/>
          <w:sz w:val="22"/>
        </w:rPr>
        <w:t> </w:t>
      </w:r>
      <w:r>
        <w:rPr>
          <w:rFonts w:ascii="Times New Roman" w:hAnsi="Times New Roman"/>
          <w:b w:val="false"/>
          <w:i/>
          <w:color w:val="000000"/>
          <w:sz w:val="22"/>
        </w:rPr>
        <w:t xml:space="preserve">Use and disposal of needles. </w:t>
      </w:r>
      <w:r>
        <w:rPr>
          <w:rFonts w:ascii="Times New Roman" w:hAnsi="Times New Roman"/>
          <w:b w:val="false"/>
          <w:i w:val="false"/>
          <w:color w:val="000000"/>
          <w:sz w:val="22"/>
        </w:rPr>
        <w:t>A licensee shall use only presterilized, disposable needles and shall provide for the disposal of used needles in accordance with the requirements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17.10(3)</w:t>
      </w:r>
      <w:r>
        <w:rPr>
          <w:rFonts w:ascii="Times New Roman" w:hAnsi="Times New Roman"/>
          <w:b w:val="false"/>
          <w:i w:val="false"/>
          <w:color w:val="000000"/>
          <w:sz w:val="22"/>
        </w:rPr>
        <w:t> </w:t>
      </w:r>
      <w:r>
        <w:rPr>
          <w:rFonts w:ascii="Times New Roman" w:hAnsi="Times New Roman"/>
          <w:b w:val="false"/>
          <w:i/>
          <w:color w:val="000000"/>
          <w:sz w:val="22"/>
        </w:rPr>
        <w:t xml:space="preserve">Standard of care. </w:t>
      </w:r>
      <w:r>
        <w:rPr>
          <w:rFonts w:ascii="Times New Roman" w:hAnsi="Times New Roman"/>
          <w:b w:val="false"/>
          <w:i w:val="false"/>
          <w:color w:val="000000"/>
          <w:sz w:val="22"/>
        </w:rPr>
        <w:t xml:space="preserve">A licensee shall be held to the same standard of care as persons licensed to practice medicine and surgery or osteopathic medicine and surgery. Pursuant to Iowa Code section </w:t>
      </w:r>
      <w:hyperlink r:id="rId53">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any error or omission, unreasonable lack of skill, or failure to maintain a reasonable standard of care in the practice of acupuncture constitutes malpractice and is grounds for the revocation or suspension of a license to practice acupuncture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17.10(4)</w:t>
      </w:r>
      <w:r>
        <w:rPr>
          <w:rFonts w:ascii="Times New Roman" w:hAnsi="Times New Roman"/>
          <w:b w:val="false"/>
          <w:i w:val="false"/>
          <w:color w:val="000000"/>
          <w:sz w:val="22"/>
        </w:rPr>
        <w:t> </w:t>
      </w:r>
      <w:r>
        <w:rPr>
          <w:rFonts w:ascii="Times New Roman" w:hAnsi="Times New Roman"/>
          <w:b w:val="false"/>
          <w:i/>
          <w:color w:val="000000"/>
          <w:sz w:val="22"/>
        </w:rPr>
        <w:t xml:space="preserve">Title. </w:t>
      </w:r>
      <w:r>
        <w:rPr>
          <w:rFonts w:ascii="Times New Roman" w:hAnsi="Times New Roman"/>
          <w:b w:val="false"/>
          <w:i w:val="false"/>
          <w:color w:val="000000"/>
          <w:sz w:val="22"/>
        </w:rPr>
        <w:t xml:space="preserve">An acupuncturist licensed under this title may use the words “licensed acupuncturist” or “L.Ac.” to connote professional standing after the licensee’s name in accordance with Iowa Code section </w:t>
      </w:r>
      <w:hyperlink r:id="rId54">
        <w:r>
          <w:rPr>
            <w:rStyle w:val="Hyperlink"/>
            <w:rFonts w:ascii="Times New Roman" w:hAnsi="Times New Roman"/>
            <w:b w:val="false"/>
            <w:i w:val="false"/>
            <w:color w:val="000000"/>
            <w:sz w:val="22"/>
          </w:rPr>
          <w:t>147.74(18)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17.10(5)</w:t>
      </w:r>
      <w:r>
        <w:rPr>
          <w:rFonts w:ascii="Times New Roman" w:hAnsi="Times New Roman"/>
          <w:b w:val="false"/>
          <w:i w:val="false"/>
          <w:color w:val="000000"/>
          <w:sz w:val="22"/>
        </w:rPr>
        <w:t> </w:t>
      </w:r>
      <w:r>
        <w:rPr>
          <w:rFonts w:ascii="Times New Roman" w:hAnsi="Times New Roman"/>
          <w:b w:val="false"/>
          <w:i/>
          <w:color w:val="000000"/>
          <w:sz w:val="22"/>
        </w:rPr>
        <w:t xml:space="preserve">Change of contact information. </w:t>
      </w:r>
      <w:r>
        <w:rPr>
          <w:rFonts w:ascii="Times New Roman" w:hAnsi="Times New Roman"/>
          <w:b w:val="false"/>
          <w:i w:val="false"/>
          <w:color w:val="000000"/>
          <w:sz w:val="22"/>
        </w:rPr>
        <w:t>Licensees shall notify the board of changes in home address, address of the place of practice, home or practice telephone number, or personal e-mail address regularly used by the applicant or licensee for correspondence with the board within one month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17.10(6)</w:t>
      </w:r>
      <w:r>
        <w:rPr>
          <w:rFonts w:ascii="Times New Roman" w:hAnsi="Times New Roman"/>
          <w:b w:val="false"/>
          <w:i w:val="false"/>
          <w:color w:val="000000"/>
          <w:sz w:val="22"/>
        </w:rPr>
        <w:t> </w:t>
      </w:r>
      <w:r>
        <w:rPr>
          <w:rFonts w:ascii="Times New Roman" w:hAnsi="Times New Roman"/>
          <w:b w:val="false"/>
          <w:i/>
          <w:color w:val="000000"/>
          <w:sz w:val="22"/>
        </w:rPr>
        <w:t xml:space="preserve">Delegation of responsibilities. </w:t>
      </w:r>
      <w:r>
        <w:rPr>
          <w:rFonts w:ascii="Times New Roman" w:hAnsi="Times New Roman"/>
          <w:b w:val="false"/>
          <w:i w:val="false"/>
          <w:color w:val="000000"/>
          <w:sz w:val="22"/>
        </w:rPr>
        <w:t>A licensee shall perform all aspects of acupuncture treatment that involve penetration of the skin of a patient. The licensee may delegate other aspects of treatment to staff and patients who are properly trained by the licensee. It is permissible for appropriately trained staff and patients to remove acupuncture needles from the patient’s body. The licensee is responsible for establishing and maintaining written training standards for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17.10(7)</w:t>
      </w:r>
      <w:r>
        <w:rPr>
          <w:rFonts w:ascii="Times New Roman" w:hAnsi="Times New Roman"/>
          <w:b w:val="false"/>
          <w:i w:val="false"/>
          <w:color w:val="000000"/>
          <w:sz w:val="22"/>
        </w:rPr>
        <w:t> </w:t>
      </w:r>
      <w:r>
        <w:rPr>
          <w:rFonts w:ascii="Times New Roman" w:hAnsi="Times New Roman"/>
          <w:b w:val="false"/>
          <w:i/>
          <w:color w:val="000000"/>
          <w:sz w:val="22"/>
        </w:rPr>
        <w:t xml:space="preserve">Change of full legal name. </w:t>
      </w:r>
      <w:r>
        <w:rPr>
          <w:rFonts w:ascii="Times New Roman" w:hAnsi="Times New Roman"/>
          <w:b w:val="false"/>
          <w:i w:val="false"/>
          <w:color w:val="000000"/>
          <w:sz w:val="22"/>
        </w:rPr>
        <w:t>A licensee shall notify the board of any change in the licensee’s full legal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17.10(8)</w:t>
      </w:r>
      <w:r>
        <w:rPr>
          <w:rFonts w:ascii="Times New Roman" w:hAnsi="Times New Roman"/>
          <w:b w:val="false"/>
          <w:i w:val="false"/>
          <w:color w:val="000000"/>
          <w:sz w:val="22"/>
        </w:rPr>
        <w:t> </w:t>
      </w:r>
      <w:r>
        <w:rPr>
          <w:rFonts w:ascii="Times New Roman" w:hAnsi="Times New Roman"/>
          <w:b w:val="false"/>
          <w:i/>
          <w:color w:val="000000"/>
          <w:sz w:val="22"/>
        </w:rPr>
        <w:t xml:space="preserve">Deceased. </w:t>
      </w:r>
      <w:r>
        <w:rPr>
          <w:rFonts w:ascii="Times New Roman" w:hAnsi="Times New Roman"/>
          <w:b w:val="false"/>
          <w:i w:val="false"/>
          <w:color w:val="000000"/>
          <w:sz w:val="22"/>
        </w:rPr>
        <w:t>A licensee’s file shall be closed and labeled “deceased” when the board receives a copy of the licensee’s death certificate or other reliable information of the licensee’s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8707B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 xml:space="preserve">; </w:t>
      </w:r>
      <w:r>
        <w:rPr>
          <w:rFonts w:ascii="Times New Roman" w:hAnsi="Times New Roman"/>
          <w:b/>
          <w:i w:val="false"/>
          <w:color w:val="000000"/>
          <w:sz w:val="16"/>
        </w:rPr>
        <w:t>ARC 2950C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653—17.11</w:t>
      </w:r>
      <w:r>
        <w:rPr>
          <w:rFonts w:ascii="Times New Roman" w:hAnsi="Times New Roman"/>
          <w:b/>
          <w:i w:val="false"/>
          <w:color w:val="000000"/>
          <w:sz w:val="22"/>
        </w:rPr>
        <w:t xml:space="preserve">(147,148E,272C) </w:t>
      </w:r>
      <w:r>
        <w:rPr>
          <w:rFonts w:ascii="Times New Roman" w:hAnsi="Times New Roman"/>
          <w:b/>
          <w:i w:val="false"/>
          <w:color w:val="000000"/>
          <w:sz w:val="22"/>
        </w:rPr>
        <w:t xml:space="preserve">General disciplinary provisions. </w:t>
      </w:r>
      <w:r>
        <w:rPr>
          <w:rFonts w:ascii="Times New Roman" w:hAnsi="Times New Roman"/>
          <w:b w:val="false"/>
          <w:i w:val="false"/>
          <w:color w:val="000000"/>
          <w:sz w:val="22"/>
        </w:rPr>
        <w:t>The board is authorized to take disciplinary action against any licensee who violates the provisions set forth in state law and administrative rules pertaining to the safe and healthful practice of acupuncture. This rule is not subject to waiver pursuant to  </w:t>
      </w:r>
      <w:hyperlink r:id="rId55">
        <w:r>
          <w:rPr>
            <w:rStyle w:val="Hyperlink"/>
            <w:rFonts w:ascii="Times New Roman" w:hAnsi="Times New Roman"/>
            <w:b w:val="false"/>
            <w:i w:val="false"/>
            <w:color w:val="000000"/>
            <w:sz w:val="22"/>
          </w:rPr>
          <w:t>653—Chapter 3</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17.11(1)</w:t>
      </w:r>
      <w:r>
        <w:rPr>
          <w:rFonts w:ascii="Times New Roman" w:hAnsi="Times New Roman"/>
          <w:b w:val="false"/>
          <w:i w:val="false"/>
          <w:color w:val="000000"/>
          <w:sz w:val="22"/>
        </w:rPr>
        <w:t> </w:t>
      </w:r>
      <w:r>
        <w:rPr>
          <w:rFonts w:ascii="Times New Roman" w:hAnsi="Times New Roman"/>
          <w:b w:val="false"/>
          <w:i/>
          <w:color w:val="000000"/>
          <w:sz w:val="22"/>
        </w:rPr>
        <w:t xml:space="preserve">Methods of discipline. </w:t>
      </w:r>
      <w:r>
        <w:rPr>
          <w:rFonts w:ascii="Times New Roman" w:hAnsi="Times New Roman"/>
          <w:b w:val="false"/>
          <w:i w:val="false"/>
          <w:color w:val="000000"/>
          <w:sz w:val="22"/>
        </w:rPr>
        <w:t>The board may impose any of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Revocation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 of a license until further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Nonrenewal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Restrict permanently or temporarily the performance of specific procedures, methods, acts or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Additional or remedial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Medical or physical evaluation, or alcohol or drug screening within a specific time frame at a facility or by a practitioner of the board’s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Civil penalties not to exceed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Citations and warnings as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Other sanctions allowed by law as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17.11(2)</w:t>
      </w:r>
      <w:r>
        <w:rPr>
          <w:rFonts w:ascii="Times New Roman" w:hAnsi="Times New Roman"/>
          <w:b w:val="false"/>
          <w:i w:val="false"/>
          <w:color w:val="000000"/>
          <w:sz w:val="22"/>
        </w:rPr>
        <w:t> </w:t>
      </w:r>
      <w:r>
        <w:rPr>
          <w:rFonts w:ascii="Times New Roman" w:hAnsi="Times New Roman"/>
          <w:b w:val="false"/>
          <w:i/>
          <w:color w:val="000000"/>
          <w:sz w:val="22"/>
        </w:rPr>
        <w:t xml:space="preserve">Discretion of the board. </w:t>
      </w:r>
      <w:r>
        <w:rPr>
          <w:rFonts w:ascii="Times New Roman" w:hAnsi="Times New Roman"/>
          <w:b w:val="false"/>
          <w:i w:val="false"/>
          <w:color w:val="000000"/>
          <w:sz w:val="22"/>
        </w:rPr>
        <w:t>The board may consider the following factors when determining the nature and severity of the disciplinary sanction to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relative seriousness of the violation as it relates to assuring the citizens of Iowa a high standard of professional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extenuating circumstances or other countervailing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Number of prior violations or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Seriousness of prior violations or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remedial action has been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Such other factors as may reflect upon the competency, ethical standards and professional conduct of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653—17.12</w:t>
      </w:r>
      <w:r>
        <w:rPr>
          <w:rFonts w:ascii="Times New Roman" w:hAnsi="Times New Roman"/>
          <w:b/>
          <w:i w:val="false"/>
          <w:color w:val="000000"/>
          <w:sz w:val="22"/>
        </w:rPr>
        <w:t xml:space="preserve">(147,148E,272C)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set forth in </w:t>
      </w:r>
      <w:hyperlink r:id="rId56">
        <w:r>
          <w:rPr>
            <w:rStyle w:val="Hyperlink"/>
            <w:rFonts w:ascii="Times New Roman" w:hAnsi="Times New Roman"/>
            <w:b w:val="false"/>
            <w:i w:val="false"/>
            <w:color w:val="000000"/>
            <w:sz w:val="22"/>
          </w:rPr>
          <w:t>17.11(1)</w:t>
        </w:r>
      </w:hyperlink>
      <w:r>
        <w:rPr>
          <w:rFonts w:ascii="Times New Roman" w:hAnsi="Times New Roman"/>
          <w:b w:val="false"/>
          <w:i w:val="false"/>
          <w:color w:val="000000"/>
          <w:sz w:val="22"/>
        </w:rPr>
        <w:t xml:space="preserve"> upon determining that a licensee is guilty of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17.12(1)</w:t>
      </w:r>
      <w:r>
        <w:rPr>
          <w:rFonts w:ascii="Times New Roman" w:hAnsi="Times New Roman"/>
          <w:b w:val="false"/>
          <w:i w:val="false"/>
          <w:color w:val="000000"/>
          <w:sz w:val="22"/>
        </w:rPr>
        <w:t> </w:t>
      </w:r>
      <w:r>
        <w:rPr>
          <w:rFonts w:ascii="Times New Roman" w:hAnsi="Times New Roman"/>
          <w:b w:val="false"/>
          <w:i/>
          <w:color w:val="000000"/>
          <w:sz w:val="22"/>
        </w:rPr>
        <w:t xml:space="preserve">Fraud in procuring a license. </w:t>
      </w:r>
      <w:r>
        <w:rPr>
          <w:rFonts w:ascii="Times New Roman" w:hAnsi="Times New Roman"/>
          <w:b w:val="false"/>
          <w:i w:val="false"/>
          <w:color w:val="000000"/>
          <w:sz w:val="22"/>
        </w:rPr>
        <w:t>Fraud in procuring a license is the deliberate distortion of facts or use of deceptive tactics in the application for licensure to practice acupuncture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false or misleading statements in obtaining or seeking to obtain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disclose by deliberate omission or concealment any information the board deems relevant to the safe and healthful practice of acupuncture pursuant to Iowa Code chapters </w:t>
      </w:r>
      <w:hyperlink r:id="rId5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Misrepresenting any fact or deed to meet the application or eligibility requirements established by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Filing or attempting to file a false, forged or altered diploma, certificate, affidavit, translated or other official or certified document, including the application form, attesting to the applicant’s eligibility for licensure to practice acupuncture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17.12(2)</w:t>
      </w:r>
      <w:r>
        <w:rPr>
          <w:rFonts w:ascii="Times New Roman" w:hAnsi="Times New Roman"/>
          <w:b w:val="false"/>
          <w:i w:val="false"/>
          <w:color w:val="000000"/>
          <w:sz w:val="22"/>
        </w:rPr>
        <w:t> </w:t>
      </w:r>
      <w:r>
        <w:rPr>
          <w:rFonts w:ascii="Times New Roman" w:hAnsi="Times New Roman"/>
          <w:b w:val="false"/>
          <w:i/>
          <w:color w:val="000000"/>
          <w:sz w:val="22"/>
        </w:rPr>
        <w:t xml:space="preserve">Professional incompetence. </w:t>
      </w:r>
      <w:r>
        <w:rPr>
          <w:rFonts w:ascii="Times New Roman" w:hAnsi="Times New Roman"/>
          <w:b w:val="false"/>
          <w:i w:val="false"/>
          <w:color w:val="000000"/>
          <w:sz w:val="22"/>
        </w:rPr>
        <w:t>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Substantial lack of knowledge or ability to discharge professional obligations within the scope of the acupuncturist’s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Substantial deviation by the licensee from the standards of learning or skill ordinarily possessed and applied by other acupuncturists when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by an acupuncturist to exercise in a substantial respect the degree of care which is ordinarily exercised by the average acupuncturist when acting in the same or similar circumstances;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Willful or repeated departure from or the failure to conform to the minimal standard of acceptable and prevailing practice of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17.12(3)</w:t>
      </w:r>
      <w:r>
        <w:rPr>
          <w:rFonts w:ascii="Times New Roman" w:hAnsi="Times New Roman"/>
          <w:b w:val="false"/>
          <w:i w:val="false"/>
          <w:color w:val="000000"/>
          <w:sz w:val="22"/>
        </w:rPr>
        <w:t> </w:t>
      </w:r>
      <w:r>
        <w:rPr>
          <w:rFonts w:ascii="Times New Roman" w:hAnsi="Times New Roman"/>
          <w:b w:val="false"/>
          <w:i/>
          <w:color w:val="000000"/>
          <w:sz w:val="22"/>
        </w:rPr>
        <w:t xml:space="preserve">Fraud in the practice of acupuncture. </w:t>
      </w:r>
      <w:r>
        <w:rPr>
          <w:rFonts w:ascii="Times New Roman" w:hAnsi="Times New Roman"/>
          <w:b w:val="false"/>
          <w:i w:val="false"/>
          <w:color w:val="000000"/>
          <w:sz w:val="22"/>
        </w:rPr>
        <w:t>Fraud in the practice of acupuncture includes, but is not limited to, any misleading, deceptive, untrue or fraudulent representation in the practice of acupuncture, made orally or in writing, that is contrary to the acupuncturist’s legal or equitable duty, trust or confidence and is deemed by the board to be contrary to good conscience, prejudicial to the public welfare, and potentially injurious to another.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17.12(4)</w:t>
      </w:r>
      <w:r>
        <w:rPr>
          <w:rFonts w:ascii="Times New Roman" w:hAnsi="Times New Roman"/>
          <w:b w:val="false"/>
          <w:i w:val="false"/>
          <w:color w:val="000000"/>
          <w:sz w:val="22"/>
        </w:rPr>
        <w:t> </w:t>
      </w:r>
      <w:r>
        <w:rPr>
          <w:rFonts w:ascii="Times New Roman" w:hAnsi="Times New Roman"/>
          <w:b w:val="false"/>
          <w:i/>
          <w:color w:val="000000"/>
          <w:sz w:val="22"/>
        </w:rPr>
        <w:t xml:space="preserve">Unethical conduct. </w:t>
      </w:r>
      <w:r>
        <w:rPr>
          <w:rFonts w:ascii="Times New Roman" w:hAnsi="Times New Roman"/>
          <w:b w:val="false"/>
          <w:i w:val="false"/>
          <w:color w:val="000000"/>
          <w:sz w:val="22"/>
        </w:rPr>
        <w:t>The Code of Ethics (2008) prepared and approved by the NCCAOM shall be utilized by the board as guiding principles in the practice of acupuncture in this state. Unethical conduct in the practice of acupuncture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provide patients with the information required in Iowa Code section </w:t>
      </w:r>
      <w:hyperlink r:id="rId59">
        <w:r>
          <w:rPr>
            <w:rStyle w:val="Hyperlink"/>
            <w:rFonts w:ascii="Times New Roman" w:hAnsi="Times New Roman"/>
            <w:b w:val="false"/>
            <w:i w:val="false"/>
            <w:color w:val="000000"/>
            <w:sz w:val="22"/>
          </w:rPr>
          <w:t>148E.6</w:t>
        </w:r>
      </w:hyperlink>
      <w:r>
        <w:rPr>
          <w:rFonts w:ascii="Times New Roman" w:hAnsi="Times New Roman"/>
          <w:b w:val="false"/>
          <w:i w:val="false"/>
          <w:color w:val="000000"/>
          <w:sz w:val="22"/>
        </w:rPr>
        <w:t xml:space="preserve"> or providing false information to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Accepting remuneration for referral of patients to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Offering or providing remuneration for the referral of patients, excluding paid advertisements or marketing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Engaging in sexual activity or genital contact with a patient while acting or purporting to act within the scope of the acupuncture practice, whether or not the patient consented to the sexual activity or genital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Disclosing confidential information about a patient without proper authorization;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Abrogating the boundaries of acceptable conduct in the practice of acupuncture established by the profession that the board deems appropriate for ensuring that acupuncturists provide Iowans with safe and healthful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17.12(5)</w:t>
      </w:r>
      <w:r>
        <w:rPr>
          <w:rFonts w:ascii="Times New Roman" w:hAnsi="Times New Roman"/>
          <w:b w:val="false"/>
          <w:i w:val="false"/>
          <w:color w:val="000000"/>
          <w:sz w:val="22"/>
        </w:rPr>
        <w:t> </w:t>
      </w:r>
      <w:r>
        <w:rPr>
          <w:rFonts w:ascii="Times New Roman" w:hAnsi="Times New Roman"/>
          <w:b w:val="false"/>
          <w:i/>
          <w:color w:val="000000"/>
          <w:sz w:val="22"/>
        </w:rPr>
        <w:t xml:space="preserve">Practice harmful to the public. </w:t>
      </w:r>
      <w:r>
        <w:rPr>
          <w:rFonts w:ascii="Times New Roman" w:hAnsi="Times New Roman"/>
          <w:b w:val="false"/>
          <w:i w:val="false"/>
          <w:color w:val="000000"/>
          <w:sz w:val="22"/>
        </w:rPr>
        <w:t>Practice harmful or detrimental to the public in the practice of acupuncture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possess and exercise the degree of skill, learning and care expected of a reasonable, prudent acupuncturist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Practicing acupuncture without reasonable skill and safety as the result of a mental or physical impairment, chemical abuse or chemical dependency;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Prescribing, dispensing or administering any controlled substance or prescription medication for human 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any treatment or healing procedure not authorized in Iowa Code chapter </w:t>
      </w:r>
      <w:hyperlink r:id="rId60">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17.12(6)</w:t>
      </w:r>
      <w:r>
        <w:rPr>
          <w:rFonts w:ascii="Times New Roman" w:hAnsi="Times New Roman"/>
          <w:b w:val="false"/>
          <w:i w:val="false"/>
          <w:color w:val="000000"/>
          <w:sz w:val="22"/>
        </w:rPr>
        <w:t> </w:t>
      </w:r>
      <w:r>
        <w:rPr>
          <w:rFonts w:ascii="Times New Roman" w:hAnsi="Times New Roman"/>
          <w:b w:val="false"/>
          <w:i/>
          <w:color w:val="000000"/>
          <w:sz w:val="22"/>
        </w:rPr>
        <w:t xml:space="preserve">Habitual intoxication or addiction. </w:t>
      </w:r>
      <w:r>
        <w:rPr>
          <w:rFonts w:ascii="Times New Roman" w:hAnsi="Times New Roman"/>
          <w:b w:val="false"/>
          <w:i w:val="false"/>
          <w:color w:val="000000"/>
          <w:sz w:val="22"/>
        </w:rPr>
        <w:t>Habitual intoxication or addiction to the use of drugs includes, but is not limited to, the inability to practice acupuncture with reasonable skill and safety as a result of the excessive use of alcohol, drugs, narcotics, chemicals or other substances on a continuing basis, or the excessive use of the same in a way which may impair the ability to practice acupuncture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17.12(7)</w:t>
      </w:r>
      <w:r>
        <w:rPr>
          <w:rFonts w:ascii="Times New Roman" w:hAnsi="Times New Roman"/>
          <w:b w:val="false"/>
          <w:i w:val="false"/>
          <w:color w:val="000000"/>
          <w:sz w:val="22"/>
        </w:rPr>
        <w:t> </w:t>
      </w:r>
      <w:r>
        <w:rPr>
          <w:rFonts w:ascii="Times New Roman" w:hAnsi="Times New Roman"/>
          <w:b w:val="false"/>
          <w:i/>
          <w:color w:val="000000"/>
          <w:sz w:val="22"/>
        </w:rPr>
        <w:t xml:space="preserve">Felony conviction. </w:t>
      </w:r>
      <w:r>
        <w:rPr>
          <w:rFonts w:ascii="Times New Roman" w:hAnsi="Times New Roman"/>
          <w:b w:val="false"/>
          <w:i w:val="false"/>
          <w:color w:val="000000"/>
          <w:sz w:val="22"/>
        </w:rPr>
        <w:t>A felony conviction related to the practice of acupuncture or that affects the ability to practice the profession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conviction for any public offense directly related to or associated with the practice of acupuncture that is classified as a felony under the statutes of any jurisdiction of the United States, the United States government, or another nation or its political subdivisions;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conviction for a public offense affecting the ability to practice acupuncture that is classified as a felony under the statutes of any jurisdiction of the United States, the United States government, or another nation or its political subdivisions and that involves moral turpitude, civility, honesty, or morals.</w:t>
      </w:r>
    </w:p>
    <w:p>
      <w:pPr>
        <w:spacing w:before="0" w:after="0"/>
        <w:ind w:left="120"/>
        <w:jc w:val="both"/>
      </w:pPr>
      <w:r>
        <w:rPr>
          <w:rFonts w:ascii="Times New Roman" w:hAnsi="Times New Roman"/>
          <w:b w:val="false"/>
          <w:i w:val="false"/>
          <w:color w:val="000000"/>
          <w:sz w:val="22"/>
        </w:rPr>
        <w:t>A copy of the record of conviction or plea of guilty or nolo contendere shall be conclusive evidence of the felony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17.12(8)</w:t>
      </w:r>
      <w:r>
        <w:rPr>
          <w:rFonts w:ascii="Times New Roman" w:hAnsi="Times New Roman"/>
          <w:b w:val="false"/>
          <w:i w:val="false"/>
          <w:color w:val="000000"/>
          <w:sz w:val="22"/>
        </w:rPr>
        <w:t> </w:t>
      </w:r>
      <w:r>
        <w:rPr>
          <w:rFonts w:ascii="Times New Roman" w:hAnsi="Times New Roman"/>
          <w:b w:val="false"/>
          <w:i/>
          <w:color w:val="000000"/>
          <w:sz w:val="22"/>
        </w:rPr>
        <w:t xml:space="preserve">Misrepresentation of scope of practice by licensees. </w:t>
      </w:r>
      <w:r>
        <w:rPr>
          <w:rFonts w:ascii="Times New Roman" w:hAnsi="Times New Roman"/>
          <w:b w:val="false"/>
          <w:i w:val="false"/>
          <w:color w:val="000000"/>
          <w:sz w:val="22"/>
        </w:rPr>
        <w:t>Misrepresentation of a licensee’s scope of practice includes, but is not limited to, misleading, deceptive or untrue representations about competency, education, training or skill as a licensed acupuncturist or the ability to perform services not authorized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17.12(9)</w:t>
      </w:r>
      <w:r>
        <w:rPr>
          <w:rFonts w:ascii="Times New Roman" w:hAnsi="Times New Roman"/>
          <w:b w:val="false"/>
          <w:i w:val="false"/>
          <w:color w:val="000000"/>
          <w:sz w:val="22"/>
        </w:rPr>
        <w:t> </w:t>
      </w:r>
      <w:r>
        <w:rPr>
          <w:rFonts w:ascii="Times New Roman" w:hAnsi="Times New Roman"/>
          <w:b w:val="false"/>
          <w:i/>
          <w:color w:val="000000"/>
          <w:sz w:val="22"/>
        </w:rPr>
        <w:t xml:space="preserve">False advertising. </w:t>
      </w:r>
      <w:r>
        <w:rPr>
          <w:rFonts w:ascii="Times New Roman" w:hAnsi="Times New Roman"/>
          <w:b w:val="false"/>
          <w:i w:val="false"/>
          <w:color w:val="000000"/>
          <w:sz w:val="22"/>
        </w:rPr>
        <w:t>False advertising is the use of fraudulent, deceptive or improbable statements in information provided to the public. False advertising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Unsubstantiated claims about the licensee’s skills or abilities, the healing properties of acupuncture or specific techniques or treatments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Presenting words, phrases, or figures which are misleading or likely to be misunderstood by the average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Claiming extraordinary skills that are not recognized by the acupuncture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17.12(10)</w:t>
      </w:r>
      <w:r>
        <w:rPr>
          <w:rFonts w:ascii="Times New Roman" w:hAnsi="Times New Roman"/>
          <w:b w:val="false"/>
          <w:i w:val="false"/>
          <w:color w:val="000000"/>
          <w:sz w:val="22"/>
        </w:rPr>
        <w:t> </w:t>
      </w:r>
      <w:r>
        <w:rPr>
          <w:rFonts w:ascii="Times New Roman" w:hAnsi="Times New Roman"/>
          <w:b w:val="false"/>
          <w:i/>
          <w:color w:val="000000"/>
          <w:sz w:val="22"/>
        </w:rPr>
        <w:t xml:space="preserve">General grounds. </w:t>
      </w:r>
      <w:r>
        <w:rPr>
          <w:rFonts w:ascii="Times New Roman" w:hAnsi="Times New Roman"/>
          <w:b w:val="false"/>
          <w:i w:val="false"/>
          <w:color w:val="000000"/>
          <w:sz w:val="22"/>
        </w:rPr>
        <w:t>The board may also take disciplinary action against an acupuncturist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provisions of Iowa Code chapter </w:t>
      </w:r>
      <w:hyperlink r:id="rId61">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or the applicable provisions of Iowa Code chapter </w:t>
      </w:r>
      <w:hyperlink r:id="rId6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or the failure of an acupuncturist to comply with rules adopted by the board pursuant to Iowa Code chapter </w:t>
      </w:r>
      <w:hyperlink r:id="rId63">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any adverse judgment or settlement of a malpractice claim or action within 30 days of the date of the judgment or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to the board any acts or omissions of another acupuncturist authorized to practice in Iowa that would constitute grounds for discipline under </w:t>
      </w:r>
      <w:hyperlink r:id="rId64">
        <w:r>
          <w:rPr>
            <w:rStyle w:val="Hyperlink"/>
            <w:rFonts w:ascii="Times New Roman" w:hAnsi="Times New Roman"/>
            <w:b w:val="false"/>
            <w:i w:val="false"/>
            <w:color w:val="000000"/>
            <w:sz w:val="22"/>
          </w:rPr>
          <w:t>653—17.12</w:t>
        </w:r>
      </w:hyperlink>
      <w:r>
        <w:rPr>
          <w:rFonts w:ascii="Times New Roman" w:hAnsi="Times New Roman"/>
          <w:b w:val="false"/>
          <w:i w:val="false"/>
          <w:color w:val="000000"/>
          <w:sz w:val="22"/>
        </w:rPr>
        <w:t>(147,148E,272C) within 30 days of the date the acupuncturist initially became aware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adhere to the disciplinary sanctions imposed upon the acupuncturist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grounds for revocation or suspension of licensure listed in Iowa Code chapter </w:t>
      </w:r>
      <w:hyperlink r:id="rId6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or </w:t>
      </w:r>
      <w:hyperlink r:id="rId66">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8707B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 xml:space="preserve">; </w:t>
      </w:r>
      <w:r>
        <w:rPr>
          <w:rFonts w:ascii="Times New Roman" w:hAnsi="Times New Roman"/>
          <w:b/>
          <w:i w:val="false"/>
          <w:color w:val="000000"/>
          <w:sz w:val="16"/>
        </w:rPr>
        <w:t>ARC 2950C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653—17.13</w:t>
      </w:r>
      <w:r>
        <w:rPr>
          <w:rFonts w:ascii="Times New Roman" w:hAnsi="Times New Roman"/>
          <w:b/>
          <w:i w:val="false"/>
          <w:color w:val="000000"/>
          <w:sz w:val="22"/>
        </w:rPr>
        <w:t xml:space="preserve">(272C) </w:t>
      </w:r>
      <w:r>
        <w:rPr>
          <w:rFonts w:ascii="Times New Roman" w:hAnsi="Times New Roman"/>
          <w:b/>
          <w:i w:val="false"/>
          <w:color w:val="000000"/>
          <w:sz w:val="22"/>
        </w:rPr>
        <w:t xml:space="preserve">Procedure for peer review. </w:t>
      </w:r>
      <w:r>
        <w:rPr>
          <w:rFonts w:ascii="Times New Roman" w:hAnsi="Times New Roman"/>
          <w:b w:val="false"/>
          <w:i w:val="false"/>
          <w:color w:val="000000"/>
          <w:sz w:val="22"/>
        </w:rPr>
        <w:t xml:space="preserve">Rule </w:t>
      </w:r>
      <w:hyperlink r:id="rId67">
        <w:r>
          <w:rPr>
            <w:rStyle w:val="Hyperlink"/>
            <w:rFonts w:ascii="Times New Roman" w:hAnsi="Times New Roman"/>
            <w:b w:val="false"/>
            <w:i w:val="false"/>
            <w:color w:val="000000"/>
            <w:sz w:val="22"/>
          </w:rPr>
          <w:t>653—24.3</w:t>
        </w:r>
      </w:hyperlink>
      <w:r>
        <w:rPr>
          <w:rFonts w:ascii="Times New Roman" w:hAnsi="Times New Roman"/>
          <w:b w:val="false"/>
          <w:i w:val="false"/>
          <w:color w:val="000000"/>
          <w:sz w:val="22"/>
        </w:rPr>
        <w:t>(272C) shall apply to peer review procedures in matters related to licensed acupuncturists.</w:t>
      </w:r>
    </w:p>
    <w:p>
      <w:pPr>
        <w:spacing w:before="210" w:after="0"/>
        <w:ind w:left="120"/>
        <w:jc w:val="both"/>
      </w:pPr>
      <w:r>
        <w:rPr>
          <w:rFonts w:ascii="Times New Roman" w:hAnsi="Times New Roman"/>
          <w:b/>
          <w:i w:val="false"/>
          <w:color w:val="000000"/>
          <w:sz w:val="22"/>
        </w:rPr>
        <w:t>653—17.14</w:t>
      </w:r>
      <w:r>
        <w:rPr>
          <w:rFonts w:ascii="Times New Roman" w:hAnsi="Times New Roman"/>
          <w:b/>
          <w:i w:val="false"/>
          <w:color w:val="000000"/>
          <w:sz w:val="22"/>
        </w:rPr>
        <w:t xml:space="preserve">(272C) </w:t>
      </w:r>
      <w:r>
        <w:rPr>
          <w:rFonts w:ascii="Times New Roman" w:hAnsi="Times New Roman"/>
          <w:b/>
          <w:i w:val="false"/>
          <w:color w:val="000000"/>
          <w:sz w:val="22"/>
        </w:rPr>
        <w:t xml:space="preserve">Reporting duties and investigation of reports. </w:t>
      </w:r>
      <w:hyperlink r:id="rId68">
        <w:r>
          <w:rPr>
            <w:rStyle w:val="Hyperlink"/>
            <w:rFonts w:ascii="Times New Roman" w:hAnsi="Times New Roman"/>
            <w:b w:val="false"/>
            <w:i w:val="false"/>
            <w:color w:val="000000"/>
            <w:sz w:val="22"/>
          </w:rPr>
          <w:t>653—Chapters 22</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xml:space="preserve"> shall apply to certain reporting responsibilities of licensed acupuncturists and the investigation of malpractice cases involving licensed acupuncturists.</w:t>
      </w:r>
    </w:p>
    <w:p>
      <w:pPr>
        <w:spacing w:before="210" w:after="0"/>
        <w:ind w:left="120"/>
        <w:jc w:val="both"/>
      </w:pPr>
      <w:r>
        <w:rPr>
          <w:rFonts w:ascii="Times New Roman" w:hAnsi="Times New Roman"/>
          <w:b/>
          <w:i w:val="false"/>
          <w:color w:val="000000"/>
          <w:sz w:val="22"/>
        </w:rPr>
        <w:t>653—17.15</w:t>
      </w:r>
      <w:r>
        <w:rPr>
          <w:rFonts w:ascii="Times New Roman" w:hAnsi="Times New Roman"/>
          <w:b/>
          <w:i w:val="false"/>
          <w:color w:val="000000"/>
          <w:sz w:val="22"/>
        </w:rPr>
        <w:t xml:space="preserve">(272C) </w:t>
      </w:r>
      <w:r>
        <w:rPr>
          <w:rFonts w:ascii="Times New Roman" w:hAnsi="Times New Roman"/>
          <w:b/>
          <w:i w:val="false"/>
          <w:color w:val="000000"/>
          <w:sz w:val="22"/>
        </w:rPr>
        <w:t xml:space="preserve">Complaints, immunities and privileged communications. </w:t>
      </w:r>
      <w:hyperlink r:id="rId70">
        <w:r>
          <w:rPr>
            <w:rStyle w:val="Hyperlink"/>
            <w:rFonts w:ascii="Times New Roman" w:hAnsi="Times New Roman"/>
            <w:b w:val="false"/>
            <w:i w:val="false"/>
            <w:color w:val="000000"/>
            <w:sz w:val="22"/>
          </w:rPr>
          <w:t>653—Chapter 24</w:t>
        </w:r>
      </w:hyperlink>
      <w:r>
        <w:rPr>
          <w:rFonts w:ascii="Times New Roman" w:hAnsi="Times New Roman"/>
          <w:b w:val="false"/>
          <w:i w:val="false"/>
          <w:color w:val="000000"/>
          <w:sz w:val="22"/>
        </w:rPr>
        <w:t xml:space="preserve"> shall apply to matters relating to licensed acupuncturists.</w:t>
      </w:r>
    </w:p>
    <w:p>
      <w:pPr>
        <w:spacing w:before="210" w:after="0"/>
        <w:ind w:left="120"/>
        <w:jc w:val="both"/>
      </w:pPr>
      <w:r>
        <w:rPr>
          <w:rFonts w:ascii="Times New Roman" w:hAnsi="Times New Roman"/>
          <w:b/>
          <w:i w:val="false"/>
          <w:color w:val="000000"/>
          <w:sz w:val="22"/>
        </w:rPr>
        <w:t>653—17.16</w:t>
      </w:r>
      <w:r>
        <w:rPr>
          <w:rFonts w:ascii="Times New Roman" w:hAnsi="Times New Roman"/>
          <w:b/>
          <w:i w:val="false"/>
          <w:color w:val="000000"/>
          <w:sz w:val="22"/>
        </w:rPr>
        <w:t xml:space="preserve">(272C) </w:t>
      </w:r>
      <w:r>
        <w:rPr>
          <w:rFonts w:ascii="Times New Roman" w:hAnsi="Times New Roman"/>
          <w:b/>
          <w:i w:val="false"/>
          <w:color w:val="000000"/>
          <w:sz w:val="22"/>
        </w:rPr>
        <w:t xml:space="preserve">Confidentiality of investigative files. </w:t>
      </w:r>
      <w:hyperlink r:id="rId71">
        <w:r>
          <w:rPr>
            <w:rStyle w:val="Hyperlink"/>
            <w:rFonts w:ascii="Times New Roman" w:hAnsi="Times New Roman"/>
            <w:b w:val="false"/>
            <w:i w:val="false"/>
            <w:color w:val="000000"/>
            <w:sz w:val="22"/>
          </w:rPr>
          <w:t>653—subrule 24.9(2)</w:t>
        </w:r>
      </w:hyperlink>
      <w:r>
        <w:rPr>
          <w:rFonts w:ascii="Times New Roman" w:hAnsi="Times New Roman"/>
          <w:b w:val="false"/>
          <w:i w:val="false"/>
          <w:color w:val="000000"/>
          <w:sz w:val="22"/>
        </w:rPr>
        <w:t xml:space="preserve"> shall apply to investigative files relating to licensed acupuncturists.</w:t>
      </w:r>
    </w:p>
    <w:p>
      <w:pPr>
        <w:spacing w:before="210" w:after="0"/>
        <w:ind w:left="120"/>
        <w:jc w:val="both"/>
      </w:pPr>
      <w:r>
        <w:rPr>
          <w:rFonts w:ascii="Times New Roman" w:hAnsi="Times New Roman"/>
          <w:b/>
          <w:i w:val="false"/>
          <w:color w:val="000000"/>
          <w:sz w:val="22"/>
        </w:rPr>
        <w:t>653—17.17</w:t>
      </w:r>
      <w:r>
        <w:rPr>
          <w:rFonts w:ascii="Times New Roman" w:hAnsi="Times New Roman"/>
          <w:b w:val="false"/>
          <w:i w:val="false"/>
          <w:color w:val="000000"/>
          <w:sz w:val="22"/>
        </w:rPr>
        <w:t xml:space="preserve"> to </w:t>
      </w:r>
      <w:r>
        <w:rPr>
          <w:rFonts w:ascii="Times New Roman" w:hAnsi="Times New Roman"/>
          <w:b/>
          <w:i w:val="false"/>
          <w:color w:val="000000"/>
          <w:sz w:val="22"/>
        </w:rPr>
        <w:t>17.28</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653—17.29</w:t>
      </w:r>
      <w:r>
        <w:rPr>
          <w:rFonts w:ascii="Times New Roman" w:hAnsi="Times New Roman"/>
          <w:b/>
          <w:i w:val="false"/>
          <w:color w:val="000000"/>
          <w:sz w:val="22"/>
        </w:rPr>
        <w:t xml:space="preserve">(17A,147,148E,272C) </w:t>
      </w:r>
      <w:r>
        <w:rPr>
          <w:rFonts w:ascii="Times New Roman" w:hAnsi="Times New Roman"/>
          <w:b/>
          <w:i w:val="false"/>
          <w:color w:val="000000"/>
          <w:sz w:val="22"/>
        </w:rPr>
        <w:t xml:space="preserve">Disciplinary procedures. </w:t>
      </w:r>
      <w:hyperlink r:id="rId72">
        <w:r>
          <w:rPr>
            <w:rStyle w:val="Hyperlink"/>
            <w:rFonts w:ascii="Times New Roman" w:hAnsi="Times New Roman"/>
            <w:b w:val="false"/>
            <w:i w:val="false"/>
            <w:color w:val="000000"/>
            <w:sz w:val="22"/>
          </w:rPr>
          <w:t>653—Chapter 25</w:t>
        </w:r>
      </w:hyperlink>
      <w:r>
        <w:rPr>
          <w:rFonts w:ascii="Times New Roman" w:hAnsi="Times New Roman"/>
          <w:b w:val="false"/>
          <w:i w:val="false"/>
          <w:color w:val="000000"/>
          <w:sz w:val="22"/>
        </w:rPr>
        <w:t xml:space="preserve"> shall apply to disciplinary actions against licensed acupuncturists.</w:t>
      </w:r>
    </w:p>
    <w:p>
      <w:pPr>
        <w:spacing w:before="0" w:after="0"/>
        <w:ind w:left="120"/>
        <w:jc w:val="both"/>
      </w:pPr>
      <w:r>
        <w:rPr>
          <w:rFonts w:ascii="Times New Roman" w:hAnsi="Times New Roman"/>
          <w:b/>
          <w:i w:val="false"/>
          <w:color w:val="000000"/>
          <w:sz w:val="22"/>
        </w:rPr>
        <w:t>653—17.30</w:t>
      </w:r>
      <w:r>
        <w:rPr>
          <w:rFonts w:ascii="Times New Roman" w:hAnsi="Times New Roman"/>
          <w:b/>
          <w:i w:val="false"/>
          <w:color w:val="000000"/>
          <w:sz w:val="22"/>
        </w:rPr>
        <w:t xml:space="preserve">(147,148E,272C) </w:t>
      </w:r>
      <w:r>
        <w:rPr>
          <w:rFonts w:ascii="Times New Roman" w:hAnsi="Times New Roman"/>
          <w:b/>
          <w:i w:val="false"/>
          <w:color w:val="000000"/>
          <w:sz w:val="22"/>
        </w:rPr>
        <w:t xml:space="preserve">Waiver prohibited. </w:t>
      </w:r>
      <w:r>
        <w:rPr>
          <w:rFonts w:ascii="Times New Roman" w:hAnsi="Times New Roman"/>
          <w:b w:val="false"/>
          <w:i w:val="false"/>
          <w:color w:val="000000"/>
          <w:sz w:val="22"/>
        </w:rPr>
        <w:t xml:space="preserve">Fees in this chapter are not subject to waiver pursuant to </w:t>
      </w:r>
      <w:hyperlink r:id="rId73">
        <w:r>
          <w:rPr>
            <w:rStyle w:val="Hyperlink"/>
            <w:rFonts w:ascii="Times New Roman" w:hAnsi="Times New Roman"/>
            <w:b w:val="false"/>
            <w:i w:val="false"/>
            <w:color w:val="000000"/>
            <w:sz w:val="22"/>
          </w:rPr>
          <w:t>653—Chapter 3</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148E and sections </w:t>
      </w:r>
      <w:hyperlink r:id="rId74">
        <w:r>
          <w:rPr>
            <w:rStyle w:val="Hyperlink"/>
            <w:rFonts w:ascii="Times New Roman" w:hAnsi="Times New Roman"/>
            <w:b w:val="false"/>
            <w:i w:val="false"/>
            <w:color w:val="000000"/>
            <w:sz w:val="22"/>
          </w:rPr>
          <w:t>17A.10 to 17A.20</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272C.3 to 272C.6</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1/10/94, Notice 11/24/93—published 2/2/94, effective 3/9/94]</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emergency 8/3/00 after Notice 6/28/00—published 8/23/00, effective 8/3/00]</w:t>
      </w:r>
    </w:p>
    <w:p>
      <w:pPr>
        <w:spacing w:before="0" w:after="0"/>
        <w:ind w:left="120"/>
        <w:jc w:val="center"/>
      </w:pPr>
      <w:r>
        <w:rPr>
          <w:rFonts w:ascii="Times New Roman" w:hAnsi="Times New Roman"/>
          <w:b w:val="false"/>
          <w:i w:val="false"/>
          <w:color w:val="000000"/>
          <w:sz w:val="21"/>
        </w:rPr>
        <w:t>[Filed 12/1/00, Notice 10/18/00—published 12/27/00, effective 1/31/01]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3/14/02, Notice 1/23/02—published 4/3/02, effective 5/8/02]</w:t>
      </w:r>
    </w:p>
    <w:p>
      <w:pPr>
        <w:spacing w:before="0" w:after="0"/>
        <w:ind w:left="120"/>
        <w:jc w:val="center"/>
      </w:pPr>
      <w:r>
        <w:rPr>
          <w:rFonts w:ascii="Times New Roman" w:hAnsi="Times New Roman"/>
          <w:b w:val="false"/>
          <w:i w:val="false"/>
          <w:color w:val="000000"/>
          <w:sz w:val="21"/>
        </w:rPr>
        <w:t>[Filed 10/10/02, Notice 7/10/02—published 10/30/02, effective 12/4/02]</w:t>
      </w:r>
    </w:p>
    <w:p>
      <w:pPr>
        <w:spacing w:before="0" w:after="0"/>
        <w:ind w:left="120"/>
        <w:jc w:val="center"/>
      </w:pPr>
      <w:r>
        <w:rPr>
          <w:rFonts w:ascii="Times New Roman" w:hAnsi="Times New Roman"/>
          <w:b w:val="false"/>
          <w:i w:val="false"/>
          <w:color w:val="000000"/>
          <w:sz w:val="21"/>
        </w:rPr>
        <w:t>[Filed 2/2/04, Notice 12/24/03—published 3/3/04, effective 4/7/04]</w:t>
      </w:r>
    </w:p>
    <w:p>
      <w:pPr>
        <w:spacing w:before="0" w:after="0"/>
        <w:ind w:left="120"/>
        <w:jc w:val="center"/>
      </w:pPr>
      <w:r>
        <w:rPr>
          <w:rFonts w:ascii="Times New Roman" w:hAnsi="Times New Roman"/>
          <w:b w:val="false"/>
          <w:i w:val="false"/>
          <w:color w:val="000000"/>
          <w:sz w:val="21"/>
        </w:rPr>
        <w:t>[Filed 11/5/04, Notice 9/29/04—published 11/24/04, effective 12/29/04]</w:t>
      </w:r>
    </w:p>
    <w:p>
      <w:pPr>
        <w:spacing w:before="0" w:after="0"/>
        <w:ind w:left="120"/>
        <w:jc w:val="center"/>
      </w:pPr>
      <w:r>
        <w:rPr>
          <w:rFonts w:ascii="Times New Roman" w:hAnsi="Times New Roman"/>
          <w:b w:val="false"/>
          <w:i w:val="false"/>
          <w:color w:val="000000"/>
          <w:sz w:val="21"/>
        </w:rPr>
        <w:t>[Filed 12/14/06, Notice 11/8/06—published 1/17/07, effective 2/21/07]</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8707B</w:t>
      </w:r>
      <w:r>
        <w:rPr>
          <w:rFonts w:ascii="Times New Roman" w:hAnsi="Times New Roman"/>
          <w:b w:val="false"/>
          <w:i w:val="false"/>
          <w:color w:val="000000"/>
          <w:sz w:val="21"/>
        </w:rPr>
        <w:t xml:space="preserve"> (Notice ARC 8524B, IAB 2/10/10)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2950C</w:t>
      </w:r>
      <w:r>
        <w:rPr>
          <w:rFonts w:ascii="Times New Roman" w:hAnsi="Times New Roman"/>
          <w:b w:val="false"/>
          <w:i w:val="false"/>
          <w:color w:val="000000"/>
          <w:sz w:val="21"/>
        </w:rPr>
        <w:t xml:space="preserve"> (Notice ARC 2860C, IAB 12/7/16)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48E.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147.2.pdf" Type="http://schemas.openxmlformats.org/officeDocument/2006/relationships/hyperlink" Id="rId8"/>
    <Relationship TargetMode="External" Target="https://www.legis.iowa.gov/docs/ico/chapter/148E.3.pdf" Type="http://schemas.openxmlformats.org/officeDocument/2006/relationships/hyperlink" Id="rId9"/>
    <Relationship TargetMode="External" Target="https://www.legis.iowa.gov/docs/ico/chapter/148E.2.pdf" Type="http://schemas.openxmlformats.org/officeDocument/2006/relationships/hyperlink" Id="rId10"/>
    <Relationship TargetMode="External" Target="https://www.legis.iowa.gov/docs/ico/chapter/272C.2.pdf" Type="http://schemas.openxmlformats.org/officeDocument/2006/relationships/hyperlink" Id="rId11"/>
    <Relationship TargetMode="External" Target="https://www.legis.iowa.gov/docs/ico/chapter/147.55.pdf" Type="http://schemas.openxmlformats.org/officeDocument/2006/relationships/hyperlink" Id="rId12"/>
    <Relationship TargetMode="External" Target="https://www.legis.iowa.gov/docs/ico/chapter/148E.6.pdf" Type="http://schemas.openxmlformats.org/officeDocument/2006/relationships/hyperlink" Id="rId13"/>
    <Relationship TargetMode="External" Target="https://www.legis.iowa.gov/docs/ico/chapter/272C.3.pdf" Type="http://schemas.openxmlformats.org/officeDocument/2006/relationships/hyperlink" Id="rId14"/>
    <Relationship TargetMode="External" Target="https://www.legis.iowa.gov/docs/ico/chapter/147.55.pdf" Type="http://schemas.openxmlformats.org/officeDocument/2006/relationships/hyperlink" Id="rId15"/>
    <Relationship TargetMode="External" Target="https://www.legis.iowa.gov/docs/ico/chapter/148E.6.pdf" Type="http://schemas.openxmlformats.org/officeDocument/2006/relationships/hyperlink" Id="rId16"/>
    <Relationship TargetMode="External" Target="https://www.legis.iowa.gov/docs/ico/chapter/148E.pdf" Type="http://schemas.openxmlformats.org/officeDocument/2006/relationships/hyperlink" Id="rId17"/>
    <Relationship TargetMode="External" Target="https://www.legis.iowa.gov/docs/ico/chapter/148E.3.pdf" Type="http://schemas.openxmlformats.org/officeDocument/2006/relationships/hyperlink" Id="rId18"/>
    <Relationship TargetMode="External" Target="https://www.legis.iowa.gov/docs/ico/chapter/148E.3.pdf" Type="http://schemas.openxmlformats.org/officeDocument/2006/relationships/hyperlink" Id="rId19"/>
    <Relationship TargetMode="External" Target="https://www.legis.iowa.gov/docs/ico/chapter/147.pdf" Type="http://schemas.openxmlformats.org/officeDocument/2006/relationships/hyperlink" Id="rId20"/>
    <Relationship TargetMode="External" Target="https://www.legis.iowa.gov/docs/ico/chapter/148E.5.pdf" Type="http://schemas.openxmlformats.org/officeDocument/2006/relationships/hyperlink" Id="rId21"/>
    <Relationship TargetMode="External" Target="https://www.legis.iowa.gov/docs/ico/chapter/148E.2.pdf" Type="http://schemas.openxmlformats.org/officeDocument/2006/relationships/hyperlink" Id="rId22"/>
    <Relationship TargetMode="External" Target="https://www.legis.iowa.gov/docs/ico/chapter/148E.pdf" Type="http://schemas.openxmlformats.org/officeDocument/2006/relationships/hyperlink" Id="rId23"/>
    <Relationship TargetMode="External" Target="https://www.legis.iowa.gov/docs/iac/rule/653.17.5.pdf" Type="http://schemas.openxmlformats.org/officeDocument/2006/relationships/hyperlink" Id="rId24"/>
    <Relationship TargetMode="External" Target="https://www.legis.iowa.gov/docs/iac/rule/653.9.3.pdf" Type="http://schemas.openxmlformats.org/officeDocument/2006/relationships/hyperlink" Id="rId25"/>
    <Relationship TargetMode="External" Target="https://www.legis.iowa.gov/docs/iac/chapter/653.3.pdf" Type="http://schemas.openxmlformats.org/officeDocument/2006/relationships/hyperlink" Id="rId26"/>
    <Relationship TargetMode="External" Target="https://www.legis.iowa.gov/docs/iac/rule/653.8.2.pdf" Type="http://schemas.openxmlformats.org/officeDocument/2006/relationships/hyperlink" Id="rId27"/>
    <Relationship TargetMode="External" Target="https://www.legis.iowa.gov/docs/iac/rule/653.8.2.pdf" Type="http://schemas.openxmlformats.org/officeDocument/2006/relationships/hyperlink" Id="rId28"/>
    <Relationship TargetMode="External" Target="https://www.legis.iowa.gov/docs/iac/rule/653.8.2.pdf" Type="http://schemas.openxmlformats.org/officeDocument/2006/relationships/hyperlink" Id="rId29"/>
    <Relationship TargetMode="External" Target="https://www.legis.iowa.gov/docs/iac/rule/653.17.5.pdf" Type="http://schemas.openxmlformats.org/officeDocument/2006/relationships/hyperlink" Id="rId30"/>
    <Relationship TargetMode="External" Target="https://www.legis.iowa.gov/docs/iac/rule/653.17.5.pdf" Type="http://schemas.openxmlformats.org/officeDocument/2006/relationships/hyperlink" Id="rId31"/>
    <Relationship TargetMode="External" Target="https://www.legis.iowa.gov/docs/iac/rule/653.17.4.pdf" Type="http://schemas.openxmlformats.org/officeDocument/2006/relationships/hyperlink" Id="rId32"/>
    <Relationship TargetMode="External" Target="https://www.legis.iowa.gov/docs/ico/chapter/148E.2.pdf" Type="http://schemas.openxmlformats.org/officeDocument/2006/relationships/hyperlink" Id="rId33"/>
    <Relationship TargetMode="External" Target="https://www.legis.iowa.gov/docs/ico/chapter/147.4.pdf" Type="http://schemas.openxmlformats.org/officeDocument/2006/relationships/hyperlink" Id="rId34"/>
    <Relationship TargetMode="External" Target="https://www.legis.iowa.gov/docs/ico/chapter/147.55.pdf" Type="http://schemas.openxmlformats.org/officeDocument/2006/relationships/hyperlink" Id="rId35"/>
    <Relationship TargetMode="External" Target="https://www.legis.iowa.gov/docs/ico/chapter/148E.8.pdf" Type="http://schemas.openxmlformats.org/officeDocument/2006/relationships/hyperlink" Id="rId36"/>
    <Relationship TargetMode="External" Target="https://www.legis.iowa.gov/docs/iac/rule/653.17.12.pdf" Type="http://schemas.openxmlformats.org/officeDocument/2006/relationships/hyperlink" Id="rId37"/>
    <Relationship TargetMode="External" Target="https://www.legis.iowa.gov/docs/iac/rule/653.25.30.pdf" Type="http://schemas.openxmlformats.org/officeDocument/2006/relationships/hyperlink" Id="rId38"/>
    <Relationship TargetMode="External" Target="https://www.legis.iowa.gov/docs/ico/chapter/17A.19.pdf" Type="http://schemas.openxmlformats.org/officeDocument/2006/relationships/hyperlink" Id="rId39"/>
    <Relationship TargetMode="External" Target="https://www.legis.iowa.gov/docs/iac/rule/653.17.5.pdf" Type="http://schemas.openxmlformats.org/officeDocument/2006/relationships/hyperlink" Id="rId40"/>
    <Relationship TargetMode="External" Target="https://www.legis.iowa.gov/docs/iac/rule/653.17.5.pdf" Type="http://schemas.openxmlformats.org/officeDocument/2006/relationships/hyperlink" Id="rId41"/>
    <Relationship TargetMode="External" Target="https://www.legis.iowa.gov/docs/iac/chapter/653.3.pdf" Type="http://schemas.openxmlformats.org/officeDocument/2006/relationships/hyperlink" Id="rId42"/>
    <Relationship TargetMode="External" Target="https://www.legis.iowa.gov/docs/ico/chapter/148E.6.pdf" Type="http://schemas.openxmlformats.org/officeDocument/2006/relationships/hyperlink" Id="rId43"/>
    <Relationship TargetMode="External" Target="https://www.legis.iowa.gov/docs/ico/chapter/148E.2.pdf" Type="http://schemas.openxmlformats.org/officeDocument/2006/relationships/hyperlink" Id="rId44"/>
    <Relationship TargetMode="External" Target="https://www.legis.iowa.gov/docs/iac/rule/653.8.2.pdf" Type="http://schemas.openxmlformats.org/officeDocument/2006/relationships/hyperlink" Id="rId45"/>
    <Relationship TargetMode="External" Target="https://www.legis.iowa.gov/docs/ico/chapter/147.55.pdf" Type="http://schemas.openxmlformats.org/officeDocument/2006/relationships/hyperlink" Id="rId46"/>
    <Relationship TargetMode="External" Target="https://www.legis.iowa.gov/docs/ico/chapter/148E.8.pdf" Type="http://schemas.openxmlformats.org/officeDocument/2006/relationships/hyperlink" Id="rId47"/>
    <Relationship TargetMode="External" Target="https://www.legis.iowa.gov/docs/ico/chapter/147.11.pdf" Type="http://schemas.openxmlformats.org/officeDocument/2006/relationships/hyperlink" Id="rId48"/>
    <Relationship TargetMode="External" Target="https://www.legis.iowa.gov/docs/iac/rule/653.8.2.pdf" Type="http://schemas.openxmlformats.org/officeDocument/2006/relationships/hyperlink" Id="rId49"/>
    <Relationship TargetMode="External" Target="https://www.legis.iowa.gov/docs/iac/rule/653.8.2.pdf" Type="http://schemas.openxmlformats.org/officeDocument/2006/relationships/hyperlink" Id="rId50"/>
    <Relationship TargetMode="External" Target="https://www.legis.iowa.gov/docs/ico/chapter/272C.3.pdf" Type="http://schemas.openxmlformats.org/officeDocument/2006/relationships/hyperlink" Id="rId51"/>
    <Relationship TargetMode="External" Target="https://www.legis.iowa.gov/docs/ico/chapter/272C.2.pdf" Type="http://schemas.openxmlformats.org/officeDocument/2006/relationships/hyperlink" Id="rId52"/>
    <Relationship TargetMode="External" Target="https://www.legis.iowa.gov/docs/ico/chapter/272C.3.pdf" Type="http://schemas.openxmlformats.org/officeDocument/2006/relationships/hyperlink" Id="rId53"/>
    <Relationship TargetMode="External" Target="https://www.legis.iowa.gov/docs/ico/chapter/147.74.pdf" Type="http://schemas.openxmlformats.org/officeDocument/2006/relationships/hyperlink" Id="rId54"/>
    <Relationship TargetMode="External" Target="https://www.legis.iowa.gov/docs/iac/chapter/653.3.pdf" Type="http://schemas.openxmlformats.org/officeDocument/2006/relationships/hyperlink" Id="rId55"/>
    <Relationship TargetMode="External" Target="https://www.legis.iowa.gov/docs/iac/rule/653.17.11.pdf" Type="http://schemas.openxmlformats.org/officeDocument/2006/relationships/hyperlink" Id="rId56"/>
    <Relationship TargetMode="External" Target="https://www.legis.iowa.gov/docs/ico/chapter/147.pdf" Type="http://schemas.openxmlformats.org/officeDocument/2006/relationships/hyperlink" Id="rId57"/>
    <Relationship TargetMode="External" Target="https://www.legis.iowa.gov/docs/ico/chapter/148E.pdf" Type="http://schemas.openxmlformats.org/officeDocument/2006/relationships/hyperlink" Id="rId58"/>
    <Relationship TargetMode="External" Target="https://www.legis.iowa.gov/docs/ico/chapter/148E.6.pdf" Type="http://schemas.openxmlformats.org/officeDocument/2006/relationships/hyperlink" Id="rId59"/>
    <Relationship TargetMode="External" Target="https://www.legis.iowa.gov/docs/ico/chapter/148E.pdf" Type="http://schemas.openxmlformats.org/officeDocument/2006/relationships/hyperlink" Id="rId60"/>
    <Relationship TargetMode="External" Target="https://www.legis.iowa.gov/docs/ico/chapter/148E.pdf" Type="http://schemas.openxmlformats.org/officeDocument/2006/relationships/hyperlink" Id="rId61"/>
    <Relationship TargetMode="External" Target="https://www.legis.iowa.gov/docs/ico/chapter/147.pdf" Type="http://schemas.openxmlformats.org/officeDocument/2006/relationships/hyperlink" Id="rId62"/>
    <Relationship TargetMode="External" Target="https://www.legis.iowa.gov/docs/ico/chapter/148E.pdf" Type="http://schemas.openxmlformats.org/officeDocument/2006/relationships/hyperlink" Id="rId63"/>
    <Relationship TargetMode="External" Target="https://www.legis.iowa.gov/docs/iac/rule/653.17.12.pdf" Type="http://schemas.openxmlformats.org/officeDocument/2006/relationships/hyperlink" Id="rId64"/>
    <Relationship TargetMode="External" Target="https://www.legis.iowa.gov/docs/ico/chapter/147.pdf" Type="http://schemas.openxmlformats.org/officeDocument/2006/relationships/hyperlink" Id="rId65"/>
    <Relationship TargetMode="External" Target="https://www.legis.iowa.gov/docs/ico/chapter/148E.pdf" Type="http://schemas.openxmlformats.org/officeDocument/2006/relationships/hyperlink" Id="rId66"/>
    <Relationship TargetMode="External" Target="https://www.legis.iowa.gov/docs/iac/rule/653.24.3.pdf" Type="http://schemas.openxmlformats.org/officeDocument/2006/relationships/hyperlink" Id="rId67"/>
    <Relationship TargetMode="External" Target="https://www.legis.iowa.gov/docs/iac/chapter/653.22.pdf" Type="http://schemas.openxmlformats.org/officeDocument/2006/relationships/hyperlink" Id="rId68"/>
    <Relationship TargetMode="External" Target="https://www.legis.iowa.gov/docs/iac/chapter/653.24.pdf" Type="http://schemas.openxmlformats.org/officeDocument/2006/relationships/hyperlink" Id="rId69"/>
    <Relationship TargetMode="External" Target="https://www.legis.iowa.gov/docs/iac/chapter/653.24.pdf" Type="http://schemas.openxmlformats.org/officeDocument/2006/relationships/hyperlink" Id="rId70"/>
    <Relationship TargetMode="External" Target="https://www.legis.iowa.gov/docs/iac/rule/653.24.9.pdf" Type="http://schemas.openxmlformats.org/officeDocument/2006/relationships/hyperlink" Id="rId71"/>
    <Relationship TargetMode="External" Target="https://www.legis.iowa.gov/docs/iac/chapter/653.25.pdf" Type="http://schemas.openxmlformats.org/officeDocument/2006/relationships/hyperlink" Id="rId72"/>
    <Relationship TargetMode="External" Target="https://www.legis.iowa.gov/docs/iac/chapter/653.3.pdf" Type="http://schemas.openxmlformats.org/officeDocument/2006/relationships/hyperlink" Id="rId73"/>
    <Relationship TargetMode="External" Target="https://www.legis.iowa.gov/docs/ico/chapter/17A.10-20.pdf" Type="http://schemas.openxmlformats.org/officeDocument/2006/relationships/hyperlink" Id="rId74"/>
    <Relationship TargetMode="External" Target="https://www.legis.iowa.gov/docs/ico/chapter/147.55.pdf" Type="http://schemas.openxmlformats.org/officeDocument/2006/relationships/hyperlink" Id="rId75"/>
    <Relationship TargetMode="External" Target="https://www.legis.iowa.gov/docs/ico/chapter/272C.3-6.pdf" Type="http://schemas.openxmlformats.org/officeDocument/2006/relationships/hyperlink" Id="rId76"/>
    <Relationship TargetMode="External" Target="https://www.legis.iowa.gov/docs/ico/chapter/272C.8.pdf" Type="http://schemas.openxmlformats.org/officeDocument/2006/relationships/hyperlink" Id="rId77"/>
    <Relationship TargetMode="External" Target="https://www.legis.iowa.gov/docs/ico/chapter/272C.9.pdf" Type="http://schemas.openxmlformats.org/officeDocument/2006/relationships/hyperlink" Id="rId7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