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140</w:t>
      </w:r>
    </w:p>
    <w:p>
      <w:pPr>
        <w:spacing w:before="0" w:after="0"/>
        <w:ind w:left="120"/>
        <w:jc w:val="center"/>
      </w:pPr>
      <w:r>
        <w:rPr>
          <w:rFonts w:ascii="Times New Roman" w:hAnsi="Times New Roman"/>
          <w:b w:val="false"/>
          <w:i w:val="false"/>
          <w:color w:val="000000"/>
          <w:sz w:val="21"/>
        </w:rPr>
        <w:t>EMERGENCY MEDICAL SERVICES SYSTEM DEVELOPMENT GRANTS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641—140.1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service” </w:t>
      </w:r>
      <w:r>
        <w:rPr>
          <w:rFonts w:ascii="Times New Roman" w:hAnsi="Times New Roman"/>
          <w:b w:val="false"/>
          <w:i w:val="false"/>
          <w:color w:val="000000"/>
          <w:sz w:val="22"/>
        </w:rPr>
        <w:t xml:space="preserve">means ambulance service as defined in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“CEHs” </w:t>
      </w:r>
      <w:r>
        <w:rPr>
          <w:rFonts w:ascii="Times New Roman" w:hAnsi="Times New Roman"/>
          <w:b w:val="false"/>
          <w:i w:val="false"/>
          <w:color w:val="000000"/>
          <w:sz w:val="22"/>
        </w:rPr>
        <w:t xml:space="preserve">means CEH as defined in </w:t>
      </w:r>
      <w:hyperlink r:id="rId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continuing education as defined in </w:t>
      </w:r>
      <w:hyperlink r:id="rId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EMS association” </w:t>
      </w:r>
      <w:r>
        <w:rPr>
          <w:rFonts w:ascii="Times New Roman" w:hAnsi="Times New Roman"/>
          <w:b w:val="false"/>
          <w:i w:val="false"/>
          <w:color w:val="000000"/>
          <w:sz w:val="22"/>
        </w:rPr>
        <w:t>means a countywide group of EMS providers and various agency and organization representatives and consumers who provide leadership for the local EMS system on needs and objectives. The county EMS association should also include representatives of services located in a neighboring county if service is provided on a regular basis to residents of the county receiving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emergency medical care provider as defined in </w:t>
      </w:r>
      <w:hyperlink r:id="rId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an integrated medical care delivery system to provide emergency and nonemergency medical care at the scene or during out-of-hospital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course” </w:t>
      </w:r>
      <w:r>
        <w:rPr>
          <w:rFonts w:ascii="Times New Roman" w:hAnsi="Times New Roman"/>
          <w:b w:val="false"/>
          <w:i w:val="false"/>
          <w:color w:val="000000"/>
          <w:sz w:val="22"/>
        </w:rPr>
        <w:t xml:space="preserve">means a course for emergency medical care personnel pursuant to Iowa Code section </w:t>
      </w:r>
      <w:hyperlink r:id="rId9">
        <w:r>
          <w:rPr>
            <w:rStyle w:val="Hyperlink"/>
            <w:rFonts w:ascii="Times New Roman" w:hAnsi="Times New Roman"/>
            <w:b w:val="false"/>
            <w:i w:val="false"/>
            <w:color w:val="000000"/>
            <w:sz w:val="22"/>
          </w:rPr>
          <w:t>147A.4,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12-month period beginning July 1 and ending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those elements that make up an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 xml:space="preserve">means nontransport service as defined in </w:t>
      </w:r>
      <w:hyperlink r:id="rId10">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EMS council” </w:t>
      </w:r>
      <w:r>
        <w:rPr>
          <w:rFonts w:ascii="Times New Roman" w:hAnsi="Times New Roman"/>
          <w:b w:val="false"/>
          <w:i w:val="false"/>
          <w:color w:val="000000"/>
          <w:sz w:val="22"/>
        </w:rPr>
        <w:t>means a multicounty nonprofit corporation whose purpose is to facilitate EMS development on a regional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means service program as defined in </w:t>
      </w:r>
      <w:hyperlink r:id="rId1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“Strategic plan” </w:t>
      </w:r>
      <w:r>
        <w:rPr>
          <w:rFonts w:ascii="Times New Roman" w:hAnsi="Times New Roman"/>
          <w:b w:val="false"/>
          <w:i w:val="false"/>
          <w:color w:val="000000"/>
          <w:sz w:val="22"/>
        </w:rPr>
        <w:t>means a document produced via a multiagency effort to evaluate and define needs and goals to improve the local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means EMS-related courses designed and intended for EMS providers and includes any item used in training including, but not limited to, slides, films, mannequins, emergency care devices, books and other items pertinent and necessary for training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641—140.2</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EMS system development grant is intended to supplement EMS funds at the regional, county or local level to promote EMS system development.</w:t>
      </w:r>
    </w:p>
    <w:p>
      <w:pPr>
        <w:spacing w:before="210" w:after="0"/>
        <w:ind w:left="120"/>
        <w:jc w:val="both"/>
      </w:pPr>
      <w:r>
        <w:rPr>
          <w:rFonts w:ascii="Times New Roman" w:hAnsi="Times New Roman"/>
          <w:b/>
          <w:i w:val="false"/>
          <w:color w:val="000000"/>
          <w:sz w:val="22"/>
        </w:rPr>
        <w:t>641—140.3</w:t>
      </w:r>
      <w:r>
        <w:rPr>
          <w:rFonts w:ascii="Times New Roman" w:hAnsi="Times New Roman"/>
          <w:b/>
          <w:i w:val="false"/>
          <w:color w:val="000000"/>
          <w:sz w:val="22"/>
        </w:rPr>
        <w:t xml:space="preserve">(135) </w:t>
      </w:r>
      <w:r>
        <w:rPr>
          <w:rFonts w:ascii="Times New Roman" w:hAnsi="Times New Roman"/>
          <w:b/>
          <w:i w:val="false"/>
          <w:color w:val="000000"/>
          <w:sz w:val="22"/>
        </w:rPr>
        <w:t xml:space="preserve">County EMS associations. </w:t>
      </w:r>
      <w:r>
        <w:rPr>
          <w:rFonts w:ascii="Times New Roman" w:hAnsi="Times New Roman"/>
          <w:b w:val="false"/>
          <w:i w:val="false"/>
          <w:color w:val="000000"/>
          <w:sz w:val="22"/>
        </w:rPr>
        <w:t>Each county shall have a county EMS association, council or board to develop and maintain the countywide EMS system strategic plan and to provide leadership on related EMS system development funding needs and objectives.</w:t>
      </w:r>
    </w:p>
    <w:p>
      <w:pPr>
        <w:spacing w:before="0" w:after="0"/>
        <w:ind w:left="120"/>
        <w:jc w:val="both"/>
      </w:pPr>
      <w:r>
        <w:rPr>
          <w:rFonts w:ascii="Times New Roman" w:hAnsi="Times New Roman"/>
          <w:b/>
          <w:i w:val="false"/>
          <w:color w:val="000000"/>
          <w:sz w:val="22"/>
        </w:rPr>
        <w:t>641—140.4</w:t>
      </w:r>
      <w:r>
        <w:rPr>
          <w:rFonts w:ascii="Times New Roman" w:hAnsi="Times New Roman"/>
          <w:b/>
          <w:i w:val="false"/>
          <w:color w:val="000000"/>
          <w:sz w:val="22"/>
        </w:rPr>
        <w:t xml:space="preserve">(135) </w:t>
      </w:r>
      <w:r>
        <w:rPr>
          <w:rFonts w:ascii="Times New Roman" w:hAnsi="Times New Roman"/>
          <w:b/>
          <w:i w:val="false"/>
          <w:color w:val="000000"/>
          <w:sz w:val="22"/>
        </w:rPr>
        <w:t xml:space="preserve">County EMS system development grants. </w:t>
      </w:r>
      <w:r>
        <w:rPr>
          <w:rFonts w:ascii="Times New Roman" w:hAnsi="Times New Roman"/>
          <w:b w:val="false"/>
          <w:i w:val="false"/>
          <w:color w:val="000000"/>
          <w:sz w:val="22"/>
        </w:rPr>
        <w:t>Grants for EMS system development proposals at the regional, county, and local level are available through a grant process from the department to county boards of supervisors or local boards of health for equipment, training, and support of infrastructure needs as identified in the countywide EMS strategic plan and the department system standards. County boards of supervisors or local boards of health may not take any administrative fee from these funds to support their work under this rule. County recipients of funds may subcontract work under this agreement to a county EMS association. Funds for training will be used to train members of a service program that provides service on a regular basis to residents of the county being funded. Funds for equipment require a $1 match of regional, county, or local funds for each $1 of EMS system development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140.4(1)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Costs which are eligible for EMS system development grant expenditures as defined in the request for proposal (RFP)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for initial training tuition, fees and materials up to an amount that is the lowest fee charged by the training entity following successful completion of an EMS course. Practical and written examination fees may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of continuing education tuition, fees and materials. Education provided by an EMS service program for the general public is an allowable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EMS training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equipment as defined by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Infrastructure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and enhancement of EMS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 equipment and supplies necessary to coordinate a countywide EMS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Personnel services for staffing to provide countywide continuous quality improvement and medical direction.</w:t>
      </w:r>
    </w:p>
    <w:p>
      <w:pPr>
        <w:spacing w:before="0" w:after="0"/>
        <w:ind w:left="120"/>
        <w:jc w:val="both"/>
      </w:pPr>
      <w:r>
        <w:rPr>
          <w:rFonts w:ascii="Times New Roman" w:hAnsi="Times New Roman"/>
          <w:b w:val="false"/>
          <w:i w:val="false"/>
          <w:color w:val="000000"/>
          <w:sz w:val="22"/>
        </w:rPr>
        <w:t>The title to any EMS equipment purchased with these funds shall not lie with the department, but shall be determined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140.4(2)</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Costs which are not eligible for funding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Certification/recertification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Building and construction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Debt amortization.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Vehicles including, but not limited to, ambulances, fire apparatus, boats, rescue/first response vehicles, snowmobiles and vehicle parts.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0756C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641—140.5</w:t>
      </w:r>
      <w:r>
        <w:rPr>
          <w:rFonts w:ascii="Times New Roman" w:hAnsi="Times New Roman"/>
          <w:b/>
          <w:i w:val="false"/>
          <w:color w:val="000000"/>
          <w:sz w:val="22"/>
        </w:rPr>
        <w:t xml:space="preserve">(135)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2/2/05</w:t>
      </w:r>
      <w:r>
        <w:rPr>
          <w:rFonts w:ascii="Times New Roman" w:hAnsi="Times New Roman"/>
          <w:b w:val="false"/>
          <w:i w:val="false"/>
          <w:color w:val="000000"/>
          <w:sz w:val="22"/>
        </w:rPr>
        <w:t>, effective 3/9/05.</w:t>
      </w:r>
    </w:p>
    <w:p>
      <w:pPr>
        <w:spacing w:before="210" w:after="0"/>
        <w:ind w:left="120"/>
        <w:jc w:val="both"/>
      </w:pPr>
      <w:r>
        <w:rPr>
          <w:rFonts w:ascii="Times New Roman" w:hAnsi="Times New Roman"/>
          <w:b/>
          <w:i w:val="false"/>
          <w:color w:val="000000"/>
          <w:sz w:val="22"/>
        </w:rPr>
        <w:t>641—140.6</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denial or partial denial—appeal.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2/2/05</w:t>
      </w:r>
      <w:r>
        <w:rPr>
          <w:rFonts w:ascii="Times New Roman" w:hAnsi="Times New Roman"/>
          <w:b w:val="false"/>
          <w:i w:val="false"/>
          <w:color w:val="000000"/>
          <w:sz w:val="22"/>
        </w:rPr>
        <w:t>, effective 3/9/05.</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135.25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emergency 5/8/02—published 5/29/02, effective 5/8/02]</w:t>
      </w:r>
    </w:p>
    <w:p>
      <w:pPr>
        <w:spacing w:before="0" w:after="0"/>
        <w:ind w:left="120"/>
        <w:jc w:val="center"/>
      </w:pPr>
      <w:r>
        <w:rPr>
          <w:rFonts w:ascii="Times New Roman" w:hAnsi="Times New Roman"/>
          <w:b w:val="false"/>
          <w:i w:val="false"/>
          <w:color w:val="000000"/>
          <w:sz w:val="21"/>
        </w:rPr>
        <w:t>[Filed 7/18/02, Notice 5/29/02—published 8/7/02, effective 9/11/02]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0756C</w:t>
      </w:r>
      <w:r>
        <w:rPr>
          <w:rFonts w:ascii="Times New Roman" w:hAnsi="Times New Roman"/>
          <w:b w:val="false"/>
          <w:i w:val="false"/>
          <w:color w:val="000000"/>
          <w:sz w:val="21"/>
        </w:rPr>
        <w:t xml:space="preserve"> (Notice ARC 0654C, IAB 3/20/13)</w:t>
      </w:r>
      <w:r>
        <w:rPr>
          <w:rFonts w:ascii="Times New Roman" w:hAnsi="Times New Roman"/>
          <w:b w:val="false"/>
          <w:i w:val="false"/>
          <w:color w:val="000000"/>
          <w:sz w:val="21"/>
        </w:rPr>
        <w:t>, IAB 5/29/13, effective 7/3/13]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ac/rule/641.131.1.pdf" Type="http://schemas.openxmlformats.org/officeDocument/2006/relationships/hyperlink" Id="rId6"/>
    <Relationship TargetMode="External" Target="https://www.legis.iowa.gov/docs/iac/rule/641.131.1.pdf" Type="http://schemas.openxmlformats.org/officeDocument/2006/relationships/hyperlink" Id="rId7"/>
    <Relationship TargetMode="External" Target="https://www.legis.iowa.gov/docs/iac/rule/641.131.1.pdf" Type="http://schemas.openxmlformats.org/officeDocument/2006/relationships/hyperlink" Id="rId8"/>
    <Relationship TargetMode="External" Target="https://www.legis.iowa.gov/docs/ico/chapter/147A.4.pdf" Type="http://schemas.openxmlformats.org/officeDocument/2006/relationships/hyperlink" Id="rId9"/>
    <Relationship TargetMode="External" Target="https://www.legis.iowa.gov/docs/iac/rule/641.132.1.pdf" Type="http://schemas.openxmlformats.org/officeDocument/2006/relationships/hyperlink" Id="rId10"/>
    <Relationship TargetMode="External" Target="https://www.legis.iowa.gov/docs/iac/rule/641.131.1.pdf" Type="http://schemas.openxmlformats.org/officeDocument/2006/relationships/hyperlink" Id="rId11"/>
    <Relationship TargetMode="External" Target="https://www.legis.iowa.gov/docs/ico/chapter/135.25.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