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CONTRACTS FOR PUBLIC IMPROVEMENTS AND PROFESSIONAL SERVICES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Code, as amended through June 19, 1991.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455A.6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573.12(3)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9/26/88, Notice 8/10/88—published 10/19/88, effective 11/23/88]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4/26/91, Notice 2/20/91—published 5/15/91, effective 6/19/91]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8.pdf" Type="http://schemas.openxmlformats.org/officeDocument/2006/relationships/hyperlink" Id="rId5"/>
    <Relationship TargetMode="External" Target="https://www.legis.iowa.gov/docs/ico/chapter/455A.6.pdf" Type="http://schemas.openxmlformats.org/officeDocument/2006/relationships/hyperlink" Id="rId6"/>
    <Relationship TargetMode="External" Target="https://www.legis.iowa.gov/docs/ico/chapter/455B.105.pdf" Type="http://schemas.openxmlformats.org/officeDocument/2006/relationships/hyperlink" Id="rId7"/>
    <Relationship TargetMode="External" Target="https://www.legis.iowa.gov/docs/ico/chapter/573.12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