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PESTICIDE APPLICATION TO WATERS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567—66.1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Aquatic pesticide.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Prohibited discharges.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Pesticides shall not be applied to any water of the United States (as defined in 40 CFR Part 122.2) except as provided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64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66.1(2)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Allowable applications.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Pesticides may be applied to any water of the United States (as defined in 40 CFR Part 122.2) in accordance with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64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NPDES General Permit No.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7, “Pesticide General Permit (PGP) for Point Source Discharges to Waters of the United States From the Application of Pesticides.”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</w:t>
      </w:r>
      <w:r>
        <w:rPr>
          <w:rFonts w:ascii="Times New Roman" w:hAnsi="Times New Roman"/>
          <w:b/>
          <w:i w:val="false"/>
          <w:color w:val="000000"/>
          <w:sz w:val="22"/>
        </w:rPr>
        <w:t>66.1(5)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 Rescinded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2/9/11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3/30/11.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9365B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2/9/11, effective 3/30/11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455B.186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5/24/91, Notice 3/20/91—published 6/12/91, effective 7/17/91]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9365B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9056B, IAB 9/8/10)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2/9/11, effective 3/30/11]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567.66.1.pdf" Type="http://schemas.openxmlformats.org/officeDocument/2006/relationships/hyperlink" Id="rId5"/>
    <Relationship TargetMode="External" Target="https://www.legis.iowa.gov/docs/iac/chapter/567.64.pdf" Type="http://schemas.openxmlformats.org/officeDocument/2006/relationships/hyperlink" Id="rId6"/>
    <Relationship TargetMode="External" Target="https://www.legis.iowa.gov/docs/iac/chapter/567.64.pdf" Type="http://schemas.openxmlformats.org/officeDocument/2006/relationships/hyperlink" Id="rId7"/>
    <Relationship TargetMode="External" Target="https://www.legis.iowa.gov/docs/ico/chapter/455B.186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