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ANNUAL FINANCIAL REPORTS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5/4/88, see County Finance Committee[292] Ch 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Responsibility.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preparation of the reports and plans required under rules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547—5.2(331)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547—5.3(331)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547—5.4(331)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the responsibility of the board of supervisors, appropriately assisted by other county officials and employees.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 summary.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summary of the annual financial report, as required by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331.403, subsection 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shall include for each major fund type: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amounts of each class of expenditures, as defined in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547—subrule 4.1(1)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Property tax levies, credits to taxpayers, and net current and delinquent property tax collections.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amounts from sources of revenue other than property taxation, as defined in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547—subrule 4.1(2)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Beginning and ending fund balances.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financing sources and uses.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Comparisons of the above amounts with budgeted amounts, as amended.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 details.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 of results of operations.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report of the results of operations, as required by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331.403, subsection 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shall provide details for county revenues by fund and source, and details for county expenditures by fund and function.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 of financial condition.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report of financial condition, as required by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331.403, subsection 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shall provide details for the assets, deferred outflows, liabilities, deferred inflows, and fund balances of the various county funds.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Other details.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committee may prescribe that additional information, including but not limited to details for county expenditures by department and object, shall be included in the report details.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Reporting 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committee through the director of the department of management shall prescribe the forms to be used for reporting annual financial report details.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1372C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3/19/14, effective 4/23/14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Generally accepted accounting principles.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annual financial report summary and report details shall be prepared in conformity with generally accepted accounting principles.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Waiver.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3/19/14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4/23/14.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1372C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3/19/14, effective 4/23/14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Resubmission of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1372C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3/19/14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4/23/14.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333A.4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3/28/85, Notice 10/10/84—published 4/24/85, effective 5/29/85]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4/15/88—published 5/4/88, effective 4/15/88]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1372C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1136C, IAB 10/30/13)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3/19/14, effective 4/23/14]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547.5.2.pdf" Type="http://schemas.openxmlformats.org/officeDocument/2006/relationships/hyperlink" Id="rId5"/>
    <Relationship TargetMode="External" Target="https://www.legis.iowa.gov/docs/iac/rule/547.5.3.pdf" Type="http://schemas.openxmlformats.org/officeDocument/2006/relationships/hyperlink" Id="rId6"/>
    <Relationship TargetMode="External" Target="https://www.legis.iowa.gov/docs/iac/rule/547.5.4.pdf" Type="http://schemas.openxmlformats.org/officeDocument/2006/relationships/hyperlink" Id="rId7"/>
    <Relationship TargetMode="External" Target="https://www.legis.iowa.gov/docs/ico/chapter/331.403.pdf" Type="http://schemas.openxmlformats.org/officeDocument/2006/relationships/hyperlink" Id="rId8"/>
    <Relationship TargetMode="External" Target="https://www.legis.iowa.gov/docs/iac/rule/547.4.1.pdf" Type="http://schemas.openxmlformats.org/officeDocument/2006/relationships/hyperlink" Id="rId9"/>
    <Relationship TargetMode="External" Target="https://www.legis.iowa.gov/docs/iac/rule/547.4.1.pdf" Type="http://schemas.openxmlformats.org/officeDocument/2006/relationships/hyperlink" Id="rId10"/>
    <Relationship TargetMode="External" Target="https://www.legis.iowa.gov/docs/ico/chapter/331.403.pdf" Type="http://schemas.openxmlformats.org/officeDocument/2006/relationships/hyperlink" Id="rId11"/>
    <Relationship TargetMode="External" Target="https://www.legis.iowa.gov/docs/ico/chapter/331.403.pdf" Type="http://schemas.openxmlformats.org/officeDocument/2006/relationships/hyperlink" Id="rId12"/>
    <Relationship TargetMode="External" Target="https://www.legis.iowa.gov/docs/ico/chapter/333A.4.pdf" Type="http://schemas.openxmlformats.org/officeDocument/2006/relationships/hyperlink" Id="rId1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