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County Finance Committee [292] Ch 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definitions shall be applicable to the rules of the county finance committee.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/>
          <w:color w:val="000000"/>
          <w:sz w:val="22"/>
        </w:rPr>
        <w:t>Committee.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term “committee” refers to the county finance committee established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333A.2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/>
          <w:color w:val="000000"/>
          <w:sz w:val="22"/>
        </w:rPr>
        <w:t>County budget.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term “county budget” refers to the budget adopted by the board of supervisors pursuant to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/>
          <w:color w:val="000000"/>
          <w:sz w:val="22"/>
        </w:rPr>
        <w:t>County official.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Members of the committee referred to as “county official” shall be a county officer designated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39.17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 member of the board of supervisors as designated in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39.18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333A.2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10/31/79, Notice 9/19/79—published 11/28/79, effective 1/2/80]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3/28/85, Notice 10/10/84—published 4/24/85, effective 5/29/85]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4/15/88—published 5/4/88, effective 4/15/88]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333A.2.pdf" Type="http://schemas.openxmlformats.org/officeDocument/2006/relationships/hyperlink" Id="rId5"/>
    <Relationship TargetMode="External" Target="https://www.legis.iowa.gov/docs/ico/chapter/331.pdf" Type="http://schemas.openxmlformats.org/officeDocument/2006/relationships/hyperlink" Id="rId6"/>
    <Relationship TargetMode="External" Target="https://www.legis.iowa.gov/docs/ico/chapter/39.17.pdf" Type="http://schemas.openxmlformats.org/officeDocument/2006/relationships/hyperlink" Id="rId7"/>
    <Relationship TargetMode="External" Target="https://www.legis.iowa.gov/docs/ico/chapter/39.18.pdf" Type="http://schemas.openxmlformats.org/officeDocument/2006/relationships/hyperlink" Id="rId8"/>
    <Relationship TargetMode="External" Target="https://www.legis.iowa.gov/docs/ico/chapter/333A.2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