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city finance committee incorporates the agency procedure for rule making segment of the Uniform Administrative Rules which is printed in the first volume of the Iowa Administrative Code, with the following amendments.</w:t>
      </w:r>
    </w:p>
    <w:p>
      <w:pPr>
        <w:spacing w:before="0" w:after="0"/>
        <w:ind w:left="120"/>
        <w:jc w:val="both"/>
      </w:pPr>
      <w:r>
        <w:rPr>
          <w:rFonts w:ascii="Times New Roman" w:hAnsi="Times New Roman"/>
          <w:b/>
          <w:i w:val="false"/>
          <w:color w:val="000000"/>
          <w:sz w:val="22"/>
        </w:rPr>
        <w:t>545—7.5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color w:val="000000"/>
          <w:sz w:val="22"/>
        </w:rPr>
        <w:t xml:space="preserve"> Written comments. </w:t>
      </w:r>
      <w:r>
        <w:rPr>
          <w:rFonts w:ascii="Times New Roman" w:hAnsi="Times New Roman"/>
          <w:b w:val="false"/>
          <w:i w:val="false"/>
          <w:color w:val="000000"/>
          <w:sz w:val="22"/>
        </w:rPr>
        <w:t>In lieu of the words “(identify office and address)”, insert “City Finance Committee, Room 12, State Capitol,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“(designate office and telephone number)”, insert “the city finance committee at (515)281-3705”.</w:t>
      </w:r>
    </w:p>
    <w:p>
      <w:pPr>
        <w:spacing w:before="0" w:after="0"/>
        <w:ind w:left="120"/>
        <w:jc w:val="both"/>
      </w:pPr>
      <w:r>
        <w:rPr>
          <w:rFonts w:ascii="Times New Roman" w:hAnsi="Times New Roman"/>
          <w:b/>
          <w:i w:val="false"/>
          <w:color w:val="000000"/>
          <w:sz w:val="22"/>
        </w:rPr>
        <w:t>545—7.6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color w:val="000000"/>
          <w:sz w:val="22"/>
        </w:rPr>
        <w:t xml:space="preserve"> Mailing list. </w:t>
      </w:r>
      <w:r>
        <w:rPr>
          <w:rFonts w:ascii="Times New Roman" w:hAnsi="Times New Roman"/>
          <w:b w:val="false"/>
          <w:i w:val="false"/>
          <w:color w:val="000000"/>
          <w:sz w:val="22"/>
        </w:rPr>
        <w:t>In lieu of the words “(designate office)”, insert “City Finance Committee, Room 12, State Capitol, Des Moines, Iowa 50319”.</w:t>
      </w:r>
    </w:p>
    <w:p>
      <w:pPr>
        <w:spacing w:before="0" w:after="0"/>
        <w:ind w:left="120"/>
        <w:jc w:val="both"/>
      </w:pPr>
      <w:r>
        <w:rPr>
          <w:rFonts w:ascii="Times New Roman" w:hAnsi="Times New Roman"/>
          <w:b/>
          <w:i w:val="false"/>
          <w:color w:val="000000"/>
          <w:sz w:val="22"/>
        </w:rPr>
        <w:t>545—7.10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In lieu of the words “(List here narrowly drawn classes of rules where such an exemption is justified and a brief statement of the reasons for exempting each of them)”, insert the following:</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a.</w:t>
      </w:r>
      <w:r>
        <w:rPr>
          <w:rFonts w:ascii="Times New Roman" w:hAnsi="Times New Roman"/>
          <w:b w:val="false"/>
          <w:i w:val="false"/>
          <w:color w:val="000000"/>
          <w:sz w:val="22"/>
        </w:rPr>
        <w:t xml:space="preserve"> Rules which are mandated by federal law or regulation in any situation where the department has no option but to adopt specified rules or where federal funding is contingent upon the adoption of the rules;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b.</w:t>
      </w:r>
      <w:r>
        <w:rPr>
          <w:rFonts w:ascii="Times New Roman" w:hAnsi="Times New Roman"/>
          <w:b w:val="false"/>
          <w:i w:val="false"/>
          <w:color w:val="000000"/>
          <w:sz w:val="22"/>
        </w:rPr>
        <w:t xml:space="preserve"> Rules which implement recent legislation when a statute provides for an effective date which does not allow for the usual notice and public participation requirements;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c.</w:t>
      </w:r>
      <w:r>
        <w:rPr>
          <w:rFonts w:ascii="Times New Roman" w:hAnsi="Times New Roman"/>
          <w:b w:val="false"/>
          <w:i w:val="false"/>
          <w:color w:val="000000"/>
          <w:sz w:val="22"/>
        </w:rPr>
        <w:t xml:space="preserve"> Rules which confer a benefit or remove a restriction on the public or some segment of the public;</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d.</w:t>
      </w:r>
      <w:r>
        <w:rPr>
          <w:rFonts w:ascii="Times New Roman" w:hAnsi="Times New Roman"/>
          <w:b w:val="false"/>
          <w:i w:val="false"/>
          <w:color w:val="000000"/>
          <w:sz w:val="22"/>
        </w:rPr>
        <w:t xml:space="preserve"> Rules which are necessary because of imminent peril to the public health, safety or welfare; and</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e.</w:t>
      </w:r>
      <w:r>
        <w:rPr>
          <w:rFonts w:ascii="Times New Roman" w:hAnsi="Times New Roman"/>
          <w:b w:val="false"/>
          <w:i w:val="false"/>
          <w:color w:val="000000"/>
          <w:sz w:val="22"/>
        </w:rPr>
        <w:t xml:space="preserve"> Nonsubstantive rules intended to correct typographical errors, incorrect citations, or other errors in existing rules.”</w:t>
      </w:r>
    </w:p>
    <w:p>
      <w:pPr>
        <w:spacing w:before="0" w:after="0"/>
        <w:ind w:left="120"/>
        <w:jc w:val="both"/>
      </w:pPr>
      <w:r>
        <w:rPr>
          <w:rFonts w:ascii="Times New Roman" w:hAnsi="Times New Roman"/>
          <w:b/>
          <w:i w:val="false"/>
          <w:color w:val="000000"/>
          <w:sz w:val="22"/>
        </w:rPr>
        <w:t>545—7.11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 General. </w:t>
      </w:r>
      <w:r>
        <w:rPr>
          <w:rFonts w:ascii="Times New Roman" w:hAnsi="Times New Roman"/>
          <w:b w:val="false"/>
          <w:i w:val="false"/>
          <w:color w:val="000000"/>
          <w:sz w:val="22"/>
        </w:rPr>
        <w:t>In lieu of the words “(specify office and address)”, insert “City Finance Committee, Room 12, State Capitol, Des Moines, Iowa 50319”.</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section </w:t>
      </w:r>
      <w:hyperlink r:id="rId6">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11/3/88, Notice 5/4/88—published 11/30/88, effective 1/4/89]</w:t>
      </w:r>
    </w:p>
    <w:p>
      <w:pPr>
        <w:spacing w:before="0" w:after="0"/>
        <w:ind w:left="120"/>
        <w:jc w:val="center"/>
      </w:pPr>
      <w:r>
        <w:rPr>
          <w:rFonts w:ascii="Times New Roman" w:hAnsi="Times New Roman"/>
          <w:b w:val="false"/>
          <w:i w:val="false"/>
          <w:color w:val="000000"/>
          <w:sz w:val="21"/>
        </w:rPr>
        <w:t>[Filed 4/30/99,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5B.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