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ORDERS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11/30/88, see City Finance Committee[230] Ch 5]</w:t>
      </w:r>
      <w:r>
        <w:br/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The city finance committee incorporates the declaratory orders segment of the Uniform Rules on Agency Procedure printed in the first volume of the Iowa Administrative Code with the following amendments.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545—6.1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Petition for declaratory order.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“(designate agency)”, insert “committee”. In lieu of the words “(designate office)”, insert “the City Finance Committee, State Capitol, Room 12, Des Moines, Iowa 50319-0015”. In lieu of the words “(AGENCY NAME)”, the heading on the petition form should read: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BEFORE THE CITY FINANCE COMMITTEE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545—6.2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Notice of petition.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“___ days (15 or less)”, insert “15 days”. In lieu of the words “(designate agency)”, insert “committee”.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545—6.3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Intervention.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“within ___ days”, insert “within 15 days”. Strike the words “(after time for notice under X.2(17A)”. In lieu of the number “X.8(17A))”, insert “6.8(17A)”.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“(designate agency)”, insert “the committee”.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6.3(3)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“(designate office)”, insert “the City Finance Committee, State Capitol, Room 12, Des Moines, Iowa 50319-0015”. In lieu of the words “(designate agency)”, insert “committee”. In lieu of the words “(AGENCY NAME)”, the heading on the petition form should read: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BEFORE THE CITY FINANCE COMMITTEE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545—6.4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Briefs.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“(designate agency)”, insert “committee”.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545—6.5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Inquiries.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“(designate official by full title and address)”, insert “the City Finance Committee, State Capitol, Room 12, Des Moines, Iowa 50319-0015”.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545—6.6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Service and filing of petitions and other papers.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6.6(2)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“(specify office and address)”, insert “the City Finance Committee, State Capitol, Room 12, Des Moines, Iowa 50319-0015”. In lieu of the words “(agency name)”, insert “committee”.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6.6(3)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“(uniform rule on contested cases X.12(17A))”, insert “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rule 481—10.12(17A)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”.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545—6.7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Consideration.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“(designate agency)”, insert “committee”.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545—6.8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Action on petition.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6.8(1)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“(designate agency head)”, insert “city finance committee”.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6.8(2)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“(contested case uniform rule X.2(17A))”, insert “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rule 481—10.1(10A)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545—6.9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Refusal to issue order.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6.9(1)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“(designate agency)”, insert “committee”.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545—6.12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Effect of a declaratory order.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“(designate agency)”, insert “committee”.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1998 Iowa Acts, chapter 1202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section 13.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9/15/78, Notice 6/14/78—published 10/4/78, effective 11/8/78]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11/3/88, Notice 5/4/88—published 11/30/88, effective 1/4/89]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4/30/99, Notice 3/24/99—published 5/19/99, effective 7/1/99]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rule/481.10.12.pdf" Type="http://schemas.openxmlformats.org/officeDocument/2006/relationships/hyperlink" Id="rId5"/>
    <Relationship TargetMode="External" Target="https://www.legis.iowa.gov/docs/iac/rule/481.10.1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