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LICENSED RETAILERS</w:t>
      </w:r>
    </w:p>
    <w:p>
      <w:pPr>
        <w:spacing w:before="0" w:after="0"/>
        <w:ind w:left="120"/>
        <w:jc w:val="center"/>
      </w:pPr>
      <w:r>
        <w:rPr>
          <w:rFonts w:ascii="Times New Roman" w:hAnsi="Times New Roman"/>
          <w:b w:val="false"/>
          <w:i w:val="false"/>
          <w:color w:val="000000"/>
          <w:sz w:val="14"/>
        </w:rPr>
        <w:t>[Prior to 1/14/87, Iowa Lottery Agency[526] Ch 4]</w:t>
      </w:r>
    </w:p>
    <w:p>
      <w:pPr>
        <w:spacing w:before="0" w:after="0"/>
        <w:ind w:left="120"/>
        <w:jc w:val="center"/>
      </w:pPr>
      <w:r>
        <w:rPr>
          <w:rFonts w:ascii="Times New Roman" w:hAnsi="Times New Roman"/>
          <w:b w:val="false"/>
          <w:i w:val="false"/>
          <w:color w:val="000000"/>
          <w:sz w:val="14"/>
        </w:rPr>
        <w:t>[Prior to 9/17/03, see 705—Ch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531—13.1</w:t>
      </w:r>
      <w:r>
        <w:rPr>
          <w:rFonts w:ascii="Times New Roman" w:hAnsi="Times New Roman"/>
          <w:b/>
          <w:i w:val="false"/>
          <w:color w:val="000000"/>
          <w:sz w:val="22"/>
        </w:rPr>
        <w:t xml:space="preserve">(99G) </w:t>
      </w:r>
      <w:r>
        <w:rPr>
          <w:rFonts w:ascii="Times New Roman" w:hAnsi="Times New Roman"/>
          <w:b/>
          <w:i w:val="false"/>
          <w:color w:val="000000"/>
          <w:sz w:val="22"/>
        </w:rPr>
        <w:t xml:space="preserve">Licensed retailers. </w:t>
      </w:r>
      <w:r>
        <w:rPr>
          <w:rFonts w:ascii="Times New Roman" w:hAnsi="Times New Roman"/>
          <w:b w:val="false"/>
          <w:i w:val="false"/>
          <w:color w:val="000000"/>
          <w:sz w:val="22"/>
        </w:rPr>
        <w:t xml:space="preserve">All lottery retailers shall be licensed in the manner provided in Iowa Code Supplement chapter </w:t>
      </w:r>
      <w:hyperlink r:id="rId5">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these rules. Retailers shall abide by all applicable laws and administrative rules, the terms and conditions of the license, and all other directives and instructions issued by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531—13.2</w:t>
      </w:r>
      <w:r>
        <w:rPr>
          <w:rFonts w:ascii="Times New Roman" w:hAnsi="Times New Roman"/>
          <w:b/>
          <w:i w:val="false"/>
          <w:color w:val="000000"/>
          <w:sz w:val="22"/>
        </w:rPr>
        <w:t xml:space="preserve">(99G) </w:t>
      </w:r>
      <w:r>
        <w:rPr>
          <w:rFonts w:ascii="Times New Roman" w:hAnsi="Times New Roman"/>
          <w:b/>
          <w:i w:val="false"/>
          <w:color w:val="000000"/>
          <w:sz w:val="22"/>
        </w:rPr>
        <w:t xml:space="preserve">Requirements for the sale of tickets.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Retailers shall be knowledgeable about the lottery and lottery products and may be required to take training in the operation of lottery games. Retailers shall make the purchase of tickets convenient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Tickets shall be sold at the price designated by the lottery. Retailers shall not sell tickets for a price other than that specified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val="false"/>
          <w:color w:val="000000"/>
          <w:sz w:val="22"/>
        </w:rPr>
        <w:t>No retailer or any employee or member of a retailer shall attempt to identify a winning ticket prior to the sale of the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val="false"/>
          <w:color w:val="000000"/>
          <w:sz w:val="22"/>
        </w:rPr>
        <w:t>Retailers shall pay all prizes that the lottery requires retailers to pay during normal business hours at the location designated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val="false"/>
          <w:color w:val="000000"/>
          <w:sz w:val="22"/>
        </w:rPr>
        <w:t>Retailers shall not purchase tickets previously sold by the retailer.</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531—13.3</w:t>
      </w:r>
      <w:r>
        <w:rPr>
          <w:rFonts w:ascii="Times New Roman" w:hAnsi="Times New Roman"/>
          <w:b/>
          <w:i w:val="false"/>
          <w:color w:val="000000"/>
          <w:sz w:val="22"/>
        </w:rPr>
        <w:t xml:space="preserve">(99G) </w:t>
      </w:r>
      <w:r>
        <w:rPr>
          <w:rFonts w:ascii="Times New Roman" w:hAnsi="Times New Roman"/>
          <w:b/>
          <w:i w:val="false"/>
          <w:color w:val="000000"/>
          <w:sz w:val="22"/>
        </w:rPr>
        <w:t xml:space="preserve">Display and availability of lottery license certificates, rules and promotional materials provided by the lottery.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Retailers shall display the lottery license certificates or a facsimile thereof in an area visible to the general public wherever tickets are being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Retailers shall display brochures, flyers, or similar items provided by the lottery that are designed to provide the rules of lottery games near the point at which tickets are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Retailers shall display point-of-sale material provided by the lottery in a manner that is readily seen by and available to the public. The lottery may require the removal of objectionable material or the discontinuance of objectionable advertising that may have an adverse impact on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531—13.4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531—13.5</w:t>
      </w:r>
      <w:r>
        <w:rPr>
          <w:rFonts w:ascii="Times New Roman" w:hAnsi="Times New Roman"/>
          <w:b/>
          <w:i w:val="false"/>
          <w:color w:val="000000"/>
          <w:sz w:val="22"/>
        </w:rPr>
        <w:t xml:space="preserve">(99G) </w:t>
      </w:r>
      <w:r>
        <w:rPr>
          <w:rFonts w:ascii="Times New Roman" w:hAnsi="Times New Roman"/>
          <w:b/>
          <w:i w:val="false"/>
          <w:color w:val="000000"/>
          <w:sz w:val="22"/>
        </w:rPr>
        <w:t xml:space="preserve">Ownership of tickets and other property. </w:t>
      </w:r>
      <w:r>
        <w:rPr>
          <w:rFonts w:ascii="Times New Roman" w:hAnsi="Times New Roman"/>
          <w:b w:val="false"/>
          <w:i w:val="false"/>
          <w:color w:val="000000"/>
          <w:sz w:val="22"/>
        </w:rPr>
        <w:t>All instant tickets accepted by a licensed retailer are the property of the licensed retailer. Tickets that are erroneous or mutilated when received by a retailer may be returned to the lottery for credit. After confirmation of delivery, the retailer is responsible for the condition and security of the tickets and for any losses resulting from tickets which become lost, stolen, or damaged. The lottery may credit retailers for lost, stolen, or damaged instant tickets if the lottery determines that the best interests of the lottery will be served by issuing a credit.</w:t>
      </w:r>
    </w:p>
    <w:p>
      <w:pPr>
        <w:spacing w:before="0" w:after="0"/>
        <w:ind w:left="120"/>
        <w:jc w:val="both"/>
      </w:pPr>
      <w:r>
        <w:rPr>
          <w:rFonts w:ascii="Times New Roman" w:hAnsi="Times New Roman"/>
          <w:b w:val="false"/>
          <w:i w:val="false"/>
          <w:color w:val="000000"/>
          <w:sz w:val="22"/>
        </w:rPr>
        <w:t>Unless otherwise indicated in writing, all lottery property provided to a licensed retailer for use in selling products, as opposed to property and tickets sold to a retailer, remains the property of the lottery. The retailer shall deliver lottery property to the lottery upon request.</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8">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531—13.6</w:t>
      </w:r>
      <w:r>
        <w:rPr>
          <w:rFonts w:ascii="Times New Roman" w:hAnsi="Times New Roman"/>
          <w:b/>
          <w:i w:val="false"/>
          <w:color w:val="000000"/>
          <w:sz w:val="22"/>
        </w:rPr>
        <w:t xml:space="preserve">(99G) </w:t>
      </w:r>
      <w:r>
        <w:rPr>
          <w:rFonts w:ascii="Times New Roman" w:hAnsi="Times New Roman"/>
          <w:b/>
          <w:i w:val="false"/>
          <w:color w:val="000000"/>
          <w:sz w:val="22"/>
        </w:rPr>
        <w:t xml:space="preserve">Retailer costs and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val="false"/>
          <w:color w:val="000000"/>
          <w:sz w:val="22"/>
        </w:rPr>
        <w:t>Retailers shall purchase pull-tab tickets for a price equal to the retail price of the tickets less the value of prizes that the retailer is required to pay and any discounts or commissions authorized by the lottery. Retailers shall purchase scratch tickets at retail price and shall be credited for validations and commissions.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val="false"/>
          <w:color w:val="000000"/>
          <w:sz w:val="22"/>
        </w:rPr>
        <w:t>The lottery may impose a service fee on retailers to cover operational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val="false"/>
          <w:color w:val="000000"/>
          <w:sz w:val="22"/>
        </w:rPr>
        <w:t>The lottery, with board approval, shall set the base amount of retailer compensation. The base amount of compensation shall be specified in the agreement between the retailer and the lottery. The lottery may increase the total amount of retailer compensation by implementing sales incentive programs.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531—13.7</w:t>
      </w:r>
      <w:r>
        <w:rPr>
          <w:rFonts w:ascii="Times New Roman" w:hAnsi="Times New Roman"/>
          <w:b/>
          <w:i w:val="false"/>
          <w:color w:val="000000"/>
          <w:sz w:val="22"/>
        </w:rPr>
        <w:t xml:space="preserve">(99G) </w:t>
      </w:r>
      <w:r>
        <w:rPr>
          <w:rFonts w:ascii="Times New Roman" w:hAnsi="Times New Roman"/>
          <w:b/>
          <w:i w:val="false"/>
          <w:color w:val="000000"/>
          <w:sz w:val="22"/>
        </w:rPr>
        <w:t xml:space="preserve">Retailer payment methods. </w:t>
      </w:r>
      <w:r>
        <w:rPr>
          <w:rFonts w:ascii="Times New Roman" w:hAnsi="Times New Roman"/>
          <w:b w:val="false"/>
          <w:i w:val="false"/>
          <w:color w:val="000000"/>
          <w:sz w:val="22"/>
        </w:rPr>
        <w:t>Retailers are required to pay for lottery tickets or shares by means of an electronic funds transfer from the retailer’s account. The lottery may allow a retailer to make payments by another method if the retailer can show that the electronic funds transfer system imposes a significant hardship on the retailer or if the lottery determines that the retailer’s payment history justifies use of an alternative payment method.</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99G.28</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99G.40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531—13.8</w:t>
      </w:r>
      <w:r>
        <w:rPr>
          <w:rFonts w:ascii="Times New Roman" w:hAnsi="Times New Roman"/>
          <w:b/>
          <w:i w:val="false"/>
          <w:color w:val="000000"/>
          <w:sz w:val="22"/>
        </w:rPr>
        <w:t xml:space="preserve">(99G) </w:t>
      </w:r>
      <w:r>
        <w:rPr>
          <w:rFonts w:ascii="Times New Roman" w:hAnsi="Times New Roman"/>
          <w:b/>
          <w:i w:val="false"/>
          <w:color w:val="000000"/>
          <w:sz w:val="22"/>
        </w:rPr>
        <w:t xml:space="preserve">Dishonored checks and electronic funds transfers. </w:t>
      </w:r>
      <w:r>
        <w:rPr>
          <w:rFonts w:ascii="Times New Roman" w:hAnsi="Times New Roman"/>
          <w:b w:val="false"/>
          <w:i w:val="false"/>
          <w:color w:val="000000"/>
          <w:sz w:val="22"/>
        </w:rPr>
        <w:t>Any payment made to the lottery by an applicant for a license or by a licensed retailer either by a check which is dishonored or by an electronic funds transfer (EFT) which is not paid by the depository shall be grounds for immediate denial of the application for a license or for the suspension or revocation of an existing license. The lottery may assess a surcharge up to the maximum allowed by applicable state law for each dishonored check or EFT. The lottery may also alter the payment terms of a retailer’s license and require a retailer to reimburse the lottery for costs which occur as a result of a dishonored check or EFT.</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531—13.9</w:t>
      </w:r>
      <w:r>
        <w:rPr>
          <w:rFonts w:ascii="Times New Roman" w:hAnsi="Times New Roman"/>
          <w:b/>
          <w:i w:val="false"/>
          <w:color w:val="000000"/>
          <w:sz w:val="22"/>
        </w:rPr>
        <w:t xml:space="preserve">(99G) </w:t>
      </w:r>
      <w:r>
        <w:rPr>
          <w:rFonts w:ascii="Times New Roman" w:hAnsi="Times New Roman"/>
          <w:b/>
          <w:i w:val="false"/>
          <w:color w:val="000000"/>
          <w:sz w:val="22"/>
        </w:rPr>
        <w:t xml:space="preserve">Inspection of lottery materials and licensed premises. </w:t>
      </w:r>
      <w:r>
        <w:rPr>
          <w:rFonts w:ascii="Times New Roman" w:hAnsi="Times New Roman"/>
          <w:b w:val="false"/>
          <w:i w:val="false"/>
          <w:color w:val="000000"/>
          <w:sz w:val="22"/>
        </w:rPr>
        <w:t>Retailers shall allow the lottery to enter upon the licensed premises in order to inspect lottery materials, tickets, and the premises. All books and records pertaining to the retailer’s lottery activities shall be available to the lottery for inspection and copying during the normal business hours of the retailer and between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5 p.m., Monday through Friday. All books and records pertaining to the retailer’s lottery activities are subject to seizure by the lottery without prior notice.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3">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99G.28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531—13.10</w:t>
      </w:r>
      <w:r>
        <w:rPr>
          <w:rFonts w:ascii="Times New Roman" w:hAnsi="Times New Roman"/>
          <w:b/>
          <w:i w:val="false"/>
          <w:color w:val="000000"/>
          <w:sz w:val="22"/>
        </w:rPr>
        <w:t xml:space="preserve">(99G) </w:t>
      </w:r>
      <w:r>
        <w:rPr>
          <w:rFonts w:ascii="Times New Roman" w:hAnsi="Times New Roman"/>
          <w:b/>
          <w:i w:val="false"/>
          <w:color w:val="000000"/>
          <w:sz w:val="22"/>
        </w:rPr>
        <w:t xml:space="preserve">Individuals who may sell lottery tickets. </w:t>
      </w:r>
      <w:r>
        <w:rPr>
          <w:rFonts w:ascii="Times New Roman" w:hAnsi="Times New Roman"/>
          <w:b w:val="false"/>
          <w:i w:val="false"/>
          <w:color w:val="000000"/>
          <w:sz w:val="22"/>
        </w:rPr>
        <w:t>Lottery tickets may be sold only by a licensed retailer or an employee of a licensed retailer who is authorized to sell lottery tickets. If the retailer is a nonprofit organization, members of the organization may also sell lottery tickets if authorized by the organization. The retailer is responsible for the conduct of its employees and members that is within the scope of the retailer’s lottery license.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531—13.11</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sales restrictions. </w:t>
      </w:r>
      <w:r>
        <w:rPr>
          <w:rFonts w:ascii="Times New Roman" w:hAnsi="Times New Roman"/>
          <w:b w:val="false"/>
          <w:i w:val="false"/>
          <w:color w:val="000000"/>
          <w:sz w:val="22"/>
        </w:rPr>
        <w:t>The lottery reserves the right to limit or terminate the sale of computerized game tickets at any licensed retail location if such sales may compromise the operation and integrity of the lottery, reflect conduct prejudicial to the public confidence in the lottery or reflect activity of an illegal nature under local, state or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val="false"/>
          <w:color w:val="000000"/>
          <w:sz w:val="22"/>
        </w:rPr>
        <w:t>Plays may only be entered manually using the lottery terminal keypad or touch screen or by means of a play slip provided by the lottery and hand-marked by the player or by such other means approved by the lottery. Retailers shall not permit any device to be connected to a lottery terminal to enter plays, except as approved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val="false"/>
          <w:color w:val="000000"/>
          <w:sz w:val="22"/>
        </w:rPr>
        <w:t>A ticket or combination of tickets which would guarantee such purchaser a jackpot win shall not directly and knowingly be sold to any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val="false"/>
          <w:color w:val="000000"/>
          <w:sz w:val="22"/>
        </w:rPr>
        <w:t>An offer to buy and an offer to sell a ticket shall be made only at a location and only by a method which is licensed by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1">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531—13.12</w:t>
      </w:r>
      <w:r>
        <w:rPr>
          <w:rFonts w:ascii="Times New Roman" w:hAnsi="Times New Roman"/>
          <w:b/>
          <w:i w:val="false"/>
          <w:color w:val="000000"/>
          <w:sz w:val="22"/>
        </w:rPr>
        <w:t xml:space="preserve">(99G) </w:t>
      </w:r>
      <w:r>
        <w:rPr>
          <w:rFonts w:ascii="Times New Roman" w:hAnsi="Times New Roman"/>
          <w:b/>
          <w:i w:val="false"/>
          <w:color w:val="000000"/>
          <w:sz w:val="22"/>
        </w:rPr>
        <w:t xml:space="preserve">Placement of lottery equipment. </w:t>
      </w:r>
      <w:r>
        <w:rPr>
          <w:rFonts w:ascii="Times New Roman" w:hAnsi="Times New Roman"/>
          <w:b w:val="false"/>
          <w:i w:val="false"/>
          <w:color w:val="000000"/>
          <w:sz w:val="22"/>
        </w:rPr>
        <w:t>The chief executive officer shall determine the need for and type of lottery equipment to be installed at licensee sales outlet locations. Decisions regarding placement of lottery equipment shall be at the sole discretion of the chief executive officer. In the exercise of discretion, the chief executive officer may consider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availability of equipment.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suitability of the type of equipment for the specific retail outlet under consideration.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location, equipment, business type and proximity of other extant retail outlets compared with an outlet under consideration.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sufficiency of existing licensed outlets to serve the public convenience.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Such minimum sales criteria as may be appropriate based on current market conditions.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cost of equipment and potential return on lottery investment.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the chief executive officer may deem appropriate to the exercise of prudent business judgment in reaching a decision.</w:t>
      </w:r>
    </w:p>
    <w:p>
      <w:pPr>
        <w:spacing w:before="0" w:after="0"/>
        <w:ind w:left="120"/>
        <w:jc w:val="both"/>
      </w:pPr>
      <w:r>
        <w:rPr>
          <w:rFonts w:ascii="Times New Roman" w:hAnsi="Times New Roman"/>
          <w:b w:val="false"/>
          <w:i w:val="false"/>
          <w:color w:val="000000"/>
          <w:sz w:val="22"/>
        </w:rPr>
        <w:t>The decision of the chief executive officer regarding placement of equipment is solely discretionary and final.</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531—13.13</w:t>
      </w:r>
      <w:r>
        <w:rPr>
          <w:rFonts w:ascii="Times New Roman" w:hAnsi="Times New Roman"/>
          <w:b/>
          <w:i w:val="false"/>
          <w:color w:val="000000"/>
          <w:sz w:val="22"/>
        </w:rPr>
        <w:t xml:space="preserve">(99G) </w:t>
      </w:r>
      <w:r>
        <w:rPr>
          <w:rFonts w:ascii="Times New Roman" w:hAnsi="Times New Roman"/>
          <w:b/>
          <w:i w:val="false"/>
          <w:color w:val="000000"/>
          <w:sz w:val="22"/>
        </w:rPr>
        <w:t xml:space="preserve">Monitor vending machine retailers. </w:t>
      </w:r>
      <w:r>
        <w:rPr>
          <w:rFonts w:ascii="Times New Roman" w:hAnsi="Times New Roman"/>
          <w:b w:val="false"/>
          <w:i w:val="false"/>
          <w:color w:val="000000"/>
          <w:sz w:val="22"/>
        </w:rPr>
        <w:t xml:space="preserve">Unless specifically noted in </w:t>
      </w:r>
      <w:hyperlink r:id="rId49">
        <w:r>
          <w:rPr>
            <w:rStyle w:val="Hyperlink"/>
            <w:rFonts w:ascii="Times New Roman" w:hAnsi="Times New Roman"/>
            <w:b w:val="false"/>
            <w:i w:val="false"/>
            <w:color w:val="000000"/>
            <w:sz w:val="22"/>
          </w:rPr>
          <w:t>531—Chapter 14</w:t>
        </w:r>
      </w:hyperlink>
      <w:r>
        <w:rPr>
          <w:rFonts w:ascii="Times New Roman" w:hAnsi="Times New Roman"/>
          <w:b w:val="false"/>
          <w:i w:val="false"/>
          <w:color w:val="000000"/>
          <w:sz w:val="22"/>
        </w:rPr>
        <w:t xml:space="preserve">, the rules contained in this chapter do not apply to entities holding licenses pursuant to </w:t>
      </w:r>
      <w:hyperlink r:id="rId50">
        <w:r>
          <w:rPr>
            <w:rStyle w:val="Hyperlink"/>
            <w:rFonts w:ascii="Times New Roman" w:hAnsi="Times New Roman"/>
            <w:b w:val="false"/>
            <w:i w:val="false"/>
            <w:color w:val="000000"/>
            <w:sz w:val="22"/>
          </w:rPr>
          <w:t>531—Chapter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51">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emergency 7/12/85—published 7/31/85, effective 7/12/85]</w:t>
      </w:r>
    </w:p>
    <w:p>
      <w:pPr>
        <w:spacing w:before="0" w:after="0"/>
        <w:ind w:left="120"/>
        <w:jc w:val="center"/>
      </w:pPr>
      <w:r>
        <w:rPr>
          <w:rFonts w:ascii="Times New Roman" w:hAnsi="Times New Roman"/>
          <w:b w:val="false"/>
          <w:i w:val="false"/>
          <w:color w:val="000000"/>
          <w:sz w:val="21"/>
        </w:rPr>
        <w:t>[Filed emergency 9/20/85—published 10/9/85, effective 9/20/85]</w:t>
      </w:r>
    </w:p>
    <w:p>
      <w:pPr>
        <w:spacing w:before="0" w:after="0"/>
        <w:ind w:left="120"/>
        <w:jc w:val="center"/>
      </w:pPr>
      <w:r>
        <w:rPr>
          <w:rFonts w:ascii="Times New Roman" w:hAnsi="Times New Roman"/>
          <w:b w:val="false"/>
          <w:i w:val="false"/>
          <w:color w:val="000000"/>
          <w:sz w:val="21"/>
        </w:rPr>
        <w:t>[Filed emergency 11/27/85—published 12/18/85, effective 12/2/85]</w:t>
      </w:r>
    </w:p>
    <w:p>
      <w:pPr>
        <w:spacing w:before="0" w:after="0"/>
        <w:ind w:left="120"/>
        <w:jc w:val="center"/>
      </w:pPr>
      <w:r>
        <w:rPr>
          <w:rFonts w:ascii="Times New Roman" w:hAnsi="Times New Roman"/>
          <w:b w:val="false"/>
          <w:i w:val="false"/>
          <w:color w:val="000000"/>
          <w:sz w:val="21"/>
        </w:rPr>
        <w:t>[Filed emergency 12/27/85—published 1/15/86, effective 12/30/85]</w:t>
      </w:r>
    </w:p>
    <w:p>
      <w:pPr>
        <w:spacing w:before="0" w:after="0"/>
        <w:ind w:left="120"/>
        <w:jc w:val="center"/>
      </w:pPr>
      <w:r>
        <w:rPr>
          <w:rFonts w:ascii="Times New Roman" w:hAnsi="Times New Roman"/>
          <w:b w:val="false"/>
          <w:i w:val="false"/>
          <w:color w:val="000000"/>
          <w:sz w:val="21"/>
        </w:rPr>
        <w:t>[Filed emergency 4/18/86—published 5/7/86, effective 4/21/86]</w:t>
      </w:r>
    </w:p>
    <w:p>
      <w:pPr>
        <w:spacing w:before="0" w:after="0"/>
        <w:ind w:left="120"/>
        <w:jc w:val="center"/>
      </w:pPr>
      <w:r>
        <w:rPr>
          <w:rFonts w:ascii="Times New Roman" w:hAnsi="Times New Roman"/>
          <w:b w:val="false"/>
          <w:i w:val="false"/>
          <w:color w:val="000000"/>
          <w:sz w:val="21"/>
        </w:rPr>
        <w:t>[Filed emergency 11/26/86—published 12/17/86, effective 11/26/86]</w:t>
      </w:r>
    </w:p>
    <w:p>
      <w:pPr>
        <w:spacing w:before="0" w:after="0"/>
        <w:ind w:left="120"/>
        <w:jc w:val="center"/>
      </w:pPr>
      <w:r>
        <w:rPr>
          <w:rFonts w:ascii="Times New Roman" w:hAnsi="Times New Roman"/>
          <w:b w:val="false"/>
          <w:i w:val="false"/>
          <w:color w:val="000000"/>
          <w:sz w:val="21"/>
        </w:rPr>
        <w:t>[Filed emergency 12/23/86—published 1/14/87, effective 12/26/86]</w:t>
      </w:r>
    </w:p>
    <w:p>
      <w:pPr>
        <w:spacing w:before="0" w:after="0"/>
        <w:ind w:left="120"/>
        <w:jc w:val="center"/>
      </w:pPr>
      <w:r>
        <w:rPr>
          <w:rFonts w:ascii="Times New Roman" w:hAnsi="Times New Roman"/>
          <w:b w:val="false"/>
          <w:i w:val="false"/>
          <w:color w:val="000000"/>
          <w:sz w:val="21"/>
        </w:rPr>
        <w:t>[Filed 3/6/87, Notice 12/17/86—published 3/25/87, effective 4/29/87]</w:t>
      </w:r>
    </w:p>
    <w:p>
      <w:pPr>
        <w:spacing w:before="0" w:after="0"/>
        <w:ind w:left="120"/>
        <w:jc w:val="center"/>
      </w:pPr>
      <w:r>
        <w:rPr>
          <w:rFonts w:ascii="Times New Roman" w:hAnsi="Times New Roman"/>
          <w:b w:val="false"/>
          <w:i w:val="false"/>
          <w:color w:val="000000"/>
          <w:sz w:val="21"/>
        </w:rPr>
        <w:t>[Filed emergency 3/30/88—published 4/20/88, effective 3/30/88]</w:t>
      </w:r>
    </w:p>
    <w:p>
      <w:pPr>
        <w:spacing w:before="0" w:after="0"/>
        <w:ind w:left="120"/>
        <w:jc w:val="center"/>
      </w:pPr>
      <w:r>
        <w:rPr>
          <w:rFonts w:ascii="Times New Roman" w:hAnsi="Times New Roman"/>
          <w:b w:val="false"/>
          <w:i w:val="false"/>
          <w:color w:val="000000"/>
          <w:sz w:val="21"/>
        </w:rPr>
        <w:t>[Filed 4/15/88, Notice 1/27/88—published 5/4/88, effective 6/8/88]</w:t>
      </w:r>
    </w:p>
    <w:p>
      <w:pPr>
        <w:spacing w:before="0" w:after="0"/>
        <w:ind w:left="120"/>
        <w:jc w:val="center"/>
      </w:pPr>
      <w:r>
        <w:rPr>
          <w:rFonts w:ascii="Times New Roman" w:hAnsi="Times New Roman"/>
          <w:b w:val="false"/>
          <w:i w:val="false"/>
          <w:color w:val="000000"/>
          <w:sz w:val="21"/>
        </w:rPr>
        <w:t>[Filed 11/3/88, Notice 8/10/88—published 11/30/88, effective 1/4/89]</w:t>
      </w:r>
    </w:p>
    <w:p>
      <w:pPr>
        <w:spacing w:before="0" w:after="0"/>
        <w:ind w:left="120"/>
        <w:jc w:val="center"/>
      </w:pPr>
      <w:r>
        <w:rPr>
          <w:rFonts w:ascii="Times New Roman" w:hAnsi="Times New Roman"/>
          <w:b w:val="false"/>
          <w:i w:val="false"/>
          <w:color w:val="000000"/>
          <w:sz w:val="21"/>
        </w:rPr>
        <w:t>[Filed 12/8/89, Notice 10/18/89—published 12/27/89, effective 2/1/90]</w:t>
      </w:r>
    </w:p>
    <w:p>
      <w:pPr>
        <w:spacing w:before="0" w:after="0"/>
        <w:ind w:left="120"/>
        <w:jc w:val="center"/>
      </w:pPr>
      <w:r>
        <w:rPr>
          <w:rFonts w:ascii="Times New Roman" w:hAnsi="Times New Roman"/>
          <w:b w:val="false"/>
          <w:i w:val="false"/>
          <w:color w:val="000000"/>
          <w:sz w:val="21"/>
        </w:rPr>
        <w:t>[Filed 6/2/93, Notice 2/3/93—published 6/23/93, effective 7/28/93]</w:t>
      </w:r>
    </w:p>
    <w:p>
      <w:pPr>
        <w:spacing w:before="0" w:after="0"/>
        <w:ind w:left="120"/>
        <w:jc w:val="center"/>
      </w:pPr>
      <w:r>
        <w:rPr>
          <w:rFonts w:ascii="Times New Roman" w:hAnsi="Times New Roman"/>
          <w:b w:val="false"/>
          <w:i w:val="false"/>
          <w:color w:val="000000"/>
          <w:sz w:val="21"/>
        </w:rPr>
        <w:t>[Filed emergency 8/12/94—published 8/31/94, effective 9/1/94]</w:t>
      </w:r>
    </w:p>
    <w:p>
      <w:pPr>
        <w:spacing w:before="0" w:after="0"/>
        <w:ind w:left="120"/>
        <w:jc w:val="center"/>
      </w:pPr>
      <w:r>
        <w:rPr>
          <w:rFonts w:ascii="Times New Roman" w:hAnsi="Times New Roman"/>
          <w:b w:val="false"/>
          <w:i w:val="false"/>
          <w:color w:val="000000"/>
          <w:sz w:val="21"/>
        </w:rPr>
        <w:t>[Filed 8/2/96, Notice 5/22/96—published 8/28/96, effective 10/2/96]</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pdf" Type="http://schemas.openxmlformats.org/officeDocument/2006/relationships/hyperlink" Id="rId5"/>
    <Relationship TargetMode="External" Target="https://www.legis.iowa.gov/docs/ico/chapter/99G.9.pdf" Type="http://schemas.openxmlformats.org/officeDocument/2006/relationships/hyperlink" Id="rId6"/>
    <Relationship TargetMode="External" Target="https://www.legis.iowa.gov/docs/ico/chapter/99G.24.pdf" Type="http://schemas.openxmlformats.org/officeDocument/2006/relationships/hyperlink" Id="rId7"/>
    <Relationship TargetMode="External" Target="https://www.legis.iowa.gov/docs/ico/chapter/99G.25.pdf" Type="http://schemas.openxmlformats.org/officeDocument/2006/relationships/hyperlink" Id="rId8"/>
    <Relationship TargetMode="External" Target="https://www.legis.iowa.gov/docs/ico/chapter/99G.27.pdf" Type="http://schemas.openxmlformats.org/officeDocument/2006/relationships/hyperlink" Id="rId9"/>
    <Relationship TargetMode="External" Target="https://www.legis.iowa.gov/docs/ico/chapter/99G.30.pdf" Type="http://schemas.openxmlformats.org/officeDocument/2006/relationships/hyperlink" Id="rId10"/>
    <Relationship TargetMode="External" Target="https://www.legis.iowa.gov/docs/ico/chapter/99G.31.pdf" Type="http://schemas.openxmlformats.org/officeDocument/2006/relationships/hyperlink" Id="rId11"/>
    <Relationship TargetMode="External" Target="https://www.legis.iowa.gov/docs/ico/chapter/99G.9.pdf" Type="http://schemas.openxmlformats.org/officeDocument/2006/relationships/hyperlink" Id="rId12"/>
    <Relationship TargetMode="External" Target="https://www.legis.iowa.gov/docs/ico/chapter/99G.30.pdf" Type="http://schemas.openxmlformats.org/officeDocument/2006/relationships/hyperlink" Id="rId13"/>
    <Relationship TargetMode="External" Target="https://www.legis.iowa.gov/docs/ico/chapter/99G.31.pdf" Type="http://schemas.openxmlformats.org/officeDocument/2006/relationships/hyperlink" Id="rId14"/>
    <Relationship TargetMode="External" Target="https://www.legis.iowa.gov/docs/ico/chapter/99G.9.pdf" Type="http://schemas.openxmlformats.org/officeDocument/2006/relationships/hyperlink" Id="rId15"/>
    <Relationship TargetMode="External" Target="https://www.legis.iowa.gov/docs/ico/chapter/99G.24.pdf" Type="http://schemas.openxmlformats.org/officeDocument/2006/relationships/hyperlink" Id="rId16"/>
    <Relationship TargetMode="External" Target="https://www.legis.iowa.gov/docs/ico/chapter/99G.27.pdf" Type="http://schemas.openxmlformats.org/officeDocument/2006/relationships/hyperlink" Id="rId17"/>
    <Relationship TargetMode="External" Target="https://www.legis.iowa.gov/docs/ico/chapter/99G.7.pdf" Type="http://schemas.openxmlformats.org/officeDocument/2006/relationships/hyperlink" Id="rId18"/>
    <Relationship TargetMode="External" Target="https://www.legis.iowa.gov/docs/ico/chapter/99G.9.pdf" Type="http://schemas.openxmlformats.org/officeDocument/2006/relationships/hyperlink" Id="rId19"/>
    <Relationship TargetMode="External" Target="https://www.legis.iowa.gov/docs/ico/chapter/99G.24.pdf" Type="http://schemas.openxmlformats.org/officeDocument/2006/relationships/hyperlink" Id="rId20"/>
    <Relationship TargetMode="External" Target="https://www.legis.iowa.gov/docs/ico/chapter/99G.27.pdf" Type="http://schemas.openxmlformats.org/officeDocument/2006/relationships/hyperlink" Id="rId21"/>
    <Relationship TargetMode="External" Target="https://www.legis.iowa.gov/docs/ico/chapter/99G.9.pdf" Type="http://schemas.openxmlformats.org/officeDocument/2006/relationships/hyperlink" Id="rId22"/>
    <Relationship TargetMode="External" Target="https://www.legis.iowa.gov/docs/ico/chapter/99G.21.pdf" Type="http://schemas.openxmlformats.org/officeDocument/2006/relationships/hyperlink" Id="rId23"/>
    <Relationship TargetMode="External" Target="https://www.legis.iowa.gov/docs/ico/chapter/99G.24.pdf" Type="http://schemas.openxmlformats.org/officeDocument/2006/relationships/hyperlink" Id="rId24"/>
    <Relationship TargetMode="External" Target="https://www.legis.iowa.gov/docs/ico/chapter/99G.7.pdf" Type="http://schemas.openxmlformats.org/officeDocument/2006/relationships/hyperlink" Id="rId25"/>
    <Relationship TargetMode="External" Target="https://www.legis.iowa.gov/docs/ico/chapter/99G.9.pdf" Type="http://schemas.openxmlformats.org/officeDocument/2006/relationships/hyperlink" Id="rId26"/>
    <Relationship TargetMode="External" Target="https://www.legis.iowa.gov/docs/ico/chapter/99G.27.pdf" Type="http://schemas.openxmlformats.org/officeDocument/2006/relationships/hyperlink" Id="rId27"/>
    <Relationship TargetMode="External" Target="https://www.legis.iowa.gov/docs/ico/chapter/99G.28.pdf" Type="http://schemas.openxmlformats.org/officeDocument/2006/relationships/hyperlink" Id="rId28"/>
    <Relationship TargetMode="External" Target="https://www.legis.iowa.gov/docs/ico/chapter/99G.40.pdf" Type="http://schemas.openxmlformats.org/officeDocument/2006/relationships/hyperlink" Id="rId29"/>
    <Relationship TargetMode="External" Target="https://www.legis.iowa.gov/docs/ico/chapter/99G.9.pdf" Type="http://schemas.openxmlformats.org/officeDocument/2006/relationships/hyperlink" Id="rId30"/>
    <Relationship TargetMode="External" Target="https://www.legis.iowa.gov/docs/ico/chapter/99G.24.pdf" Type="http://schemas.openxmlformats.org/officeDocument/2006/relationships/hyperlink" Id="rId31"/>
    <Relationship TargetMode="External" Target="https://www.legis.iowa.gov/docs/ico/chapter/99G.27.pdf" Type="http://schemas.openxmlformats.org/officeDocument/2006/relationships/hyperlink" Id="rId32"/>
    <Relationship TargetMode="External" Target="https://www.legis.iowa.gov/docs/ico/chapter/99G.9.pdf" Type="http://schemas.openxmlformats.org/officeDocument/2006/relationships/hyperlink" Id="rId33"/>
    <Relationship TargetMode="External" Target="https://www.legis.iowa.gov/docs/ico/chapter/99G.24.pdf" Type="http://schemas.openxmlformats.org/officeDocument/2006/relationships/hyperlink" Id="rId34"/>
    <Relationship TargetMode="External" Target="https://www.legis.iowa.gov/docs/ico/chapter/99G.27.pdf" Type="http://schemas.openxmlformats.org/officeDocument/2006/relationships/hyperlink" Id="rId35"/>
    <Relationship TargetMode="External" Target="https://www.legis.iowa.gov/docs/ico/chapter/99G.28.pdf" Type="http://schemas.openxmlformats.org/officeDocument/2006/relationships/hyperlink" Id="rId36"/>
    <Relationship TargetMode="External" Target="https://www.legis.iowa.gov/docs/ico/chapter/99G.9.pdf" Type="http://schemas.openxmlformats.org/officeDocument/2006/relationships/hyperlink" Id="rId37"/>
    <Relationship TargetMode="External" Target="https://www.legis.iowa.gov/docs/ico/chapter/99G.24.pdf" Type="http://schemas.openxmlformats.org/officeDocument/2006/relationships/hyperlink" Id="rId38"/>
    <Relationship TargetMode="External" Target="https://www.legis.iowa.gov/docs/ico/chapter/99G.25.pdf" Type="http://schemas.openxmlformats.org/officeDocument/2006/relationships/hyperlink" Id="rId39"/>
    <Relationship TargetMode="External" Target="https://www.legis.iowa.gov/docs/ico/chapter/99G.30.pdf" Type="http://schemas.openxmlformats.org/officeDocument/2006/relationships/hyperlink" Id="rId40"/>
    <Relationship TargetMode="External" Target="https://www.legis.iowa.gov/docs/ico/chapter/99G.9.pdf" Type="http://schemas.openxmlformats.org/officeDocument/2006/relationships/hyperlink" Id="rId41"/>
    <Relationship TargetMode="External" Target="https://www.legis.iowa.gov/docs/ico/chapter/99G.21.pdf" Type="http://schemas.openxmlformats.org/officeDocument/2006/relationships/hyperlink" Id="rId42"/>
    <Relationship TargetMode="External" Target="https://www.legis.iowa.gov/docs/ico/chapter/99G.24.pdf" Type="http://schemas.openxmlformats.org/officeDocument/2006/relationships/hyperlink" Id="rId43"/>
    <Relationship TargetMode="External" Target="https://www.legis.iowa.gov/docs/ico/chapter/99G.27.pdf" Type="http://schemas.openxmlformats.org/officeDocument/2006/relationships/hyperlink" Id="rId44"/>
    <Relationship TargetMode="External" Target="https://www.legis.iowa.gov/docs/ico/chapter/99G.31.pdf" Type="http://schemas.openxmlformats.org/officeDocument/2006/relationships/hyperlink" Id="rId45"/>
    <Relationship TargetMode="External" Target="https://www.legis.iowa.gov/docs/ico/chapter/99G.9.pdf" Type="http://schemas.openxmlformats.org/officeDocument/2006/relationships/hyperlink" Id="rId46"/>
    <Relationship TargetMode="External" Target="https://www.legis.iowa.gov/docs/ico/chapter/99G.7.pdf" Type="http://schemas.openxmlformats.org/officeDocument/2006/relationships/hyperlink" Id="rId47"/>
    <Relationship TargetMode="External" Target="https://www.legis.iowa.gov/docs/ico/chapter/99G.21.pdf" Type="http://schemas.openxmlformats.org/officeDocument/2006/relationships/hyperlink" Id="rId48"/>
    <Relationship TargetMode="External" Target="https://www.legis.iowa.gov/docs/iac/chapter/531.14.pdf" Type="http://schemas.openxmlformats.org/officeDocument/2006/relationships/hyperlink" Id="rId49"/>
    <Relationship TargetMode="External" Target="https://www.legis.iowa.gov/docs/iac/chapter/531.14.pdf" Type="http://schemas.openxmlformats.org/officeDocument/2006/relationships/hyperlink" Id="rId50"/>
    <Relationship TargetMode="External" Target="https://www.legis.iowa.gov/docs/ico/chapter/99G.9.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