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public defender adopts the petitions for rule making segments of the Uniform Administrative Rules which are published on the general assembly’s website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with the following amendments: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493—2.1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“the Office of the State Public Defender, 6200 Park Avenue, Suite 100, Des Moines, Iowa 50321”.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NAME)”, the heading on the petition should read: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“BEFORE THE STATE PUBLIC DEFENDER”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8/21/24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493—2.3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Inquiries concerning the status of a petition for rule making may be made to the State Public Defender, 6200 Park Avenue, Suite 100, Des Moines, Iowa 50321; telephone 515.218.2445; email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spdadminoffice@spd.state.ia.us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6800C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1/11/23, effective 2/15/23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8/21/24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10/7/92 after Notice 8/19/92—published 10/28/92, effective 10/7/92]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1/31/02, Notice 12/26/01—published 2/20/02, effective 4/1/02]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6800C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6671C, IAB 11/16/22)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1/11/23, effective 2/15/23]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8/21/24]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mailto:spdadminoffice@spd.state.ia.us" Type="http://schemas.openxmlformats.org/officeDocument/2006/relationships/hyperlink" Id="rId6"/>
    <Relationship TargetMode="External" Target="https://www.legis.iowa.gov/docs/ico/chapter/17A.7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