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CONTESTED CASES AND OTHER PROCEEDINGS</w:t>
      </w:r>
    </w:p>
    <w:p>
      <w:pPr>
        <w:spacing w:before="0" w:after="0"/>
        <w:ind w:left="120"/>
        <w:jc w:val="center"/>
      </w:pPr>
      <w:r>
        <w:rPr>
          <w:rFonts w:ascii="Times New Roman" w:hAnsi="Times New Roman"/>
          <w:b w:val="false"/>
          <w:i w:val="false"/>
          <w:color w:val="000000"/>
          <w:sz w:val="14"/>
        </w:rPr>
        <w:t>[Prior to 11/19/86, Racing Commission[693]]</w:t>
      </w:r>
    </w:p>
    <w:p>
      <w:pPr>
        <w:spacing w:before="0" w:after="0"/>
        <w:ind w:left="120"/>
        <w:jc w:val="center"/>
      </w:pPr>
      <w:r>
        <w:rPr>
          <w:rFonts w:ascii="Times New Roman" w:hAnsi="Times New Roman"/>
          <w:b w:val="false"/>
          <w:i w:val="false"/>
          <w:color w:val="000000"/>
          <w:sz w:val="14"/>
        </w:rPr>
        <w:t>[Prior to 11/18/87, Racing and Gaming Division[195]]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491—4.1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racing and gaming commission. The chapter shall also apply to gaming boards’ and board of stewards’ proceedings and gaming representatives’ or administrator’s designees’ actions.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stewards” </w:t>
      </w:r>
      <w:r>
        <w:rPr>
          <w:rFonts w:ascii="Times New Roman" w:hAnsi="Times New Roman"/>
          <w:b w:val="false"/>
          <w:i w:val="false"/>
          <w:color w:val="000000"/>
          <w:sz w:val="22"/>
        </w:rPr>
        <w:t>means a board established by the administrator to review conduct by occupational and pari-mutuel licensees that may constitute violations of the rules and statutes relating to pari-mutuel racing. The administrator may serve as a board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“Gaming board” </w:t>
      </w:r>
      <w:r>
        <w:rPr>
          <w:rFonts w:ascii="Times New Roman" w:hAnsi="Times New Roman"/>
          <w:b w:val="false"/>
          <w:i w:val="false"/>
          <w:color w:val="000000"/>
          <w:sz w:val="22"/>
        </w:rPr>
        <w:t>means a board established by the administrator to review conduct by occupational, excursion gambling boat, gambling structure, sports wagering, fantasy sports contest and gambling game licensees that may constitute violations of the rules and statutes relating to gaming. The administrator may serve as a board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“Gaming representative” </w:t>
      </w:r>
      <w:r>
        <w:rPr>
          <w:rFonts w:ascii="Times New Roman" w:hAnsi="Times New Roman"/>
          <w:b w:val="false"/>
          <w:i w:val="false"/>
          <w:color w:val="000000"/>
          <w:sz w:val="22"/>
        </w:rPr>
        <w:t>means an employee of the commission assigned by the administrator to a licensed pari-mutuel racetrack, excursion gambling boat, or gambling structure to perform the supervisory and regulatory duties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means each person or agency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means the administrative law judge presiding over a contested case hearing or the commission in cases heard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administrative law judge’s recommended findings of fact, conclusions of law, decision, and order in a contested case in which the commission did not preside.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“Steward” </w:t>
      </w:r>
      <w:r>
        <w:rPr>
          <w:rFonts w:ascii="Times New Roman" w:hAnsi="Times New Roman"/>
          <w:b w:val="false"/>
          <w:i w:val="false"/>
          <w:color w:val="000000"/>
          <w:sz w:val="22"/>
        </w:rPr>
        <w:t>means a racing official appointed or approved by the commission to perform the supervisory and regulatory duties relating to pari-mutuel racing.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computing any period of time prescribed or allowed by these rules or by an applicable statute, the day of the act, event or default from which the designated period of time begins to run shall not be included. The last day of the period so computed shall be included, unless it is a Saturday, Sunday, or legal holiday, in which event the period runs until the end of the next day which is not a Saturday, Sunday, or legal holiday. Legal holidays are prescribed in Iowa Code section </w:t>
      </w:r>
      <w:hyperlink r:id="rId7">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All documents or papers required to be filed with the commission shall be delivered to any commission office within such time limits as prescribed by law or by rules or orders of the commission. No papers shall be considered filed until actually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Except for good cause stated in the record, before extending or shortening the time to take any action, the presiding officer shall afford all parties an opportunity to be heard or to file written arguments.</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GAMING REPRESENTATIVE, GAMING BOARD,</w:t>
      </w:r>
      <w:r>
        <w:br/>
      </w:r>
      <w:r>
        <w:rPr>
          <w:rFonts w:ascii="Times New Roman" w:hAnsi="Times New Roman"/>
          <w:b w:val="false"/>
          <w:i w:val="false"/>
          <w:color w:val="000000"/>
          <w:sz w:val="16"/>
        </w:rPr>
        <w:t>AND BOARD OF STEWARDS</w:t>
      </w:r>
    </w:p>
    <w:p>
      <w:pPr>
        <w:spacing w:before="0" w:after="0"/>
        <w:ind w:left="120"/>
        <w:jc w:val="both"/>
      </w:pPr>
      <w:r>
        <w:rPr>
          <w:rFonts w:ascii="Times New Roman" w:hAnsi="Times New Roman"/>
          <w:b/>
          <w:i w:val="false"/>
          <w:color w:val="000000"/>
          <w:sz w:val="22"/>
        </w:rPr>
        <w:t>491—4.4</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Gaming representatives and administrator’s designees—licensing and regulatory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shall make decisions whether to approve applications for occupational licenses, in accordance with the rules and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decision denying a license for an occupational license shall be in writing. The decision must contain a brief explanation of the reason for the decision, including a reference to the statute or rule serving as the basis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2/5/03</w:t>
      </w:r>
      <w:r>
        <w:rPr>
          <w:rFonts w:ascii="Times New Roman" w:hAnsi="Times New Roman"/>
          <w:b w:val="false"/>
          <w:i w:val="false"/>
          <w:color w:val="000000"/>
          <w:sz w:val="22"/>
        </w:rPr>
        <w:t>, effective 3/12/03.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applicant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or the administrator’s designee shall monitor, supervise, and regulate the activities of occupational, pari-mutuel racetrack, sports wagering, fantasy sports contest, gambling game, excursion gambling boat, and gambling structure licensees. A gaming representative or the administrator’s designee may investigate any questionable conduct by a licensee for any violation of the rules or statutes. A gaming representative or the administrator’s designee may refer an investigation to the gaming board upon suspicion that a licensee or nonlicensee has committed a violation of the rules or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referral to the gaming board shall be in writing. The referral shall make reference to rules or statutory provisions at issue and provide a factual basis supporting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or the administrator’s designee making the referral to the gaming board, or a designee of the gaming board, shall appear before the gaming board at the hearing to provide any information requested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 xml:space="preserve">A gaming representative or the administrator’s designee shall summarily suspend an occupational license when a licensee has been formally arrested or charged with a crime that would disqualify the licensee, if convicted, from holding a license and the gaming representative or the administrator’s designee determines that the licensee poses an immediate danger to the public health, safety, or welfare of the patrons, participants, or animals associated with a facility licensed under Iowa Code chapter </w:t>
      </w:r>
      <w:hyperlink r:id="rId8">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Upon proof of resolution of a disqualifying criminal charge or formal arrest, regardless of summary suspension of a license, the gaming representative shall take one of the following courses of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was summarily suspended and the charges are dismissed or the licensee is acquitted of the charges, the gaming representative shall reinstate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is convicted of the charges, the gaming representative shall deny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is convicted of a lesser charge, it is at the discretion of the gaming representative whether to reinstate or deny the license pursuant to </w:t>
      </w:r>
      <w:hyperlink r:id="rId11">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gaming representative shall revoke the license of a person reported to the commission as having refused drug testing or as having a confirmed positive drug test result for a controlled substance, for a drug test conducted pursuant to Iowa Code section </w:t>
      </w:r>
      <w:hyperlink r:id="rId12">
        <w:r>
          <w:rPr>
            <w:rStyle w:val="Hyperlink"/>
            <w:rFonts w:ascii="Times New Roman" w:hAnsi="Times New Roman"/>
            <w:b w:val="false"/>
            <w:i w:val="false"/>
            <w:color w:val="000000"/>
            <w:sz w:val="22"/>
          </w:rPr>
          <w:t>730.5</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99F.4(20)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w:t>
      </w:r>
      <w:r>
        <w:rPr>
          <w:rFonts w:ascii="Times New Roman" w:hAnsi="Times New Roman"/>
          <w:b w:val="false"/>
          <w:i w:val="false"/>
          <w:color w:val="000000"/>
          <w:sz w:val="22"/>
        </w:rPr>
        <w:t> </w:t>
      </w:r>
      <w:r>
        <w:rPr>
          <w:rFonts w:ascii="Times New Roman" w:hAnsi="Times New Roman"/>
          <w:b w:val="false"/>
          <w:i w:val="false"/>
          <w:color w:val="000000"/>
          <w:sz w:val="22"/>
        </w:rPr>
        <w:t>A gaming representative may eject and exclude any person from the premises of a pari-mutuel racetrack, excursion gambling boat, or gambling structure for any reason justified by the rules or statutes. The gaming representative may provide notice of ejection or exclusion orally or in writing. The gaming representative may define the scope of the exclusion to any degree necessary to protect the integrity of racing and gaming in Iowa. The gaming representative may exclude the person for a certain or an indefinite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4.4(6)</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may forbid any person from continuing to engage in an activity the representative feels is detrimental to racing or gaming until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w:t>
      </w:r>
      <w:r>
        <w:rPr>
          <w:rFonts w:ascii="Times New Roman" w:hAnsi="Times New Roman"/>
          <w:b w:val="false"/>
          <w:i w:val="false"/>
          <w:color w:val="000000"/>
          <w:sz w:val="22"/>
        </w:rPr>
        <w:t> </w:t>
      </w:r>
      <w:r>
        <w:rPr>
          <w:rFonts w:ascii="Times New Roman" w:hAnsi="Times New Roman"/>
          <w:b w:val="false"/>
          <w:i w:val="false"/>
          <w:color w:val="000000"/>
          <w:sz w:val="22"/>
        </w:rPr>
        <w:t>The gaming representative or the administrator’s designee shall have other powers and duties set forth in the statutes and rules, and as assigned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w:t>
      </w:r>
      <w:r>
        <w:rPr>
          <w:rFonts w:ascii="Times New Roman" w:hAnsi="Times New Roman"/>
          <w:b w:val="false"/>
          <w:i w:val="false"/>
          <w:color w:val="000000"/>
          <w:sz w:val="22"/>
        </w:rPr>
        <w:t> </w:t>
      </w:r>
      <w:r>
        <w:rPr>
          <w:rFonts w:ascii="Times New Roman" w:hAnsi="Times New Roman"/>
          <w:b w:val="false"/>
          <w:i w:val="false"/>
          <w:color w:val="000000"/>
          <w:sz w:val="22"/>
        </w:rPr>
        <w:t xml:space="preserve">A gaming representative may summarily suspend an occupational licensee in accordance with rule </w:t>
      </w:r>
      <w:hyperlink r:id="rId14">
        <w:r>
          <w:rPr>
            <w:rStyle w:val="Hyperlink"/>
            <w:rFonts w:ascii="Times New Roman" w:hAnsi="Times New Roman"/>
            <w:b w:val="false"/>
            <w:i w:val="false"/>
            <w:color w:val="000000"/>
            <w:sz w:val="22"/>
          </w:rPr>
          <w:t>491—4.47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491—4.5</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Gaming board—duties. </w:t>
      </w:r>
      <w:r>
        <w:rPr>
          <w:rFonts w:ascii="Times New Roman" w:hAnsi="Times New Roman"/>
          <w:b w:val="false"/>
          <w:i w:val="false"/>
          <w:color w:val="000000"/>
          <w:sz w:val="22"/>
        </w:rPr>
        <w:t>The gaming board conducts informal hearings whenever the board has reasonable cause to believe that a licensee, an occupational licensee, or other persons have committed an act or engaged in conduct which is in violation of statute or commission rules. The hearings precede a contested case hearing and are investigative in nature. The following procedures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The gaming board shall consist of three gaming representatives, as assigned by the administrator. The administrator has the discretion to create more than one gaming board, to set terms for gaming board members, to assign alternates, and to make any decisions necessary for the efficient and effective operation of the gaming board. A gaming representative who has made a referral to the gaming board shall not sit on the board that makes a decision on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designate an employee to act as gaming board coordinator. The gaming board coordinator shall have the power to assist and advise the gaming board through all aspects of the gaming board hearing process. The gaming board coordinator may review any referral from gaming representatives prior to setting the matter for hearing before the gaming board. The gaming board coordinator, in consultation with the administrator or the administrator’s designee, may return the referral to the initiating gaming representative if the information provided appears insufficient to establish a violation. The gaming board coordinator shall otherwise assist the gaming board in setting the matter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val="false"/>
          <w:color w:val="000000"/>
          <w:sz w:val="22"/>
        </w:rPr>
        <w:t>The gaming board, upon receipt of a referral, may review the referral prior to the hearing. The gaming board may return a referral to the initiating gaming representative or the administrator’s designee on its own motion prior to hearing if the information provided appears insufficient to establish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val="false"/>
          <w:color w:val="000000"/>
          <w:sz w:val="22"/>
        </w:rPr>
        <w:t>Upon finding of reasonable cause, the board shall schedule a hearing to which the license holder shall be summoned for the purpose of investigating suspected or alleged misconduct by the license holder, at which all board members or their appointed representatives shall be present in person or by teleconference. The license holder may request a continuance for good cause in writing not less than 24 hours prior to the hearing except in cases of unanticipated emergencies. The continuance need not necessarily stay any intermediate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val="false"/>
          <w:color w:val="000000"/>
          <w:sz w:val="22"/>
        </w:rPr>
        <w:t>The notice of hearing given to the license holder shall give adequate notice of the time, place and purpose of the board’s hearing and shall specify by number the statutes or rules allegedly violated. If a license holder, after receiving adequate notice of a board meeting, fails to appear as summoned, the license holder will be deemed to have waived any right to appear and present evidence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val="false"/>
          <w:color w:val="000000"/>
          <w:sz w:val="22"/>
        </w:rPr>
        <w:t>The gaming board has complete and total authority to decide all issues concerning the process of the hearing. The gaming board shall recognize witnesses and either question the witnesses or allow them to give a narrative account of the facts relevant to the case. The gaming board has the right to request witnesses or additional documents that have not been submitted by the initiating gaming representative. The licensee has no right to present testimony, cross-examine witnesses, make objections, or present argument, unless specifically authorized by the gaming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w:t>
      </w:r>
      <w:r>
        <w:rPr>
          <w:rFonts w:ascii="Times New Roman" w:hAnsi="Times New Roman"/>
          <w:b w:val="false"/>
          <w:i w:val="false"/>
          <w:color w:val="000000"/>
          <w:sz w:val="22"/>
        </w:rPr>
        <w:t> </w:t>
      </w:r>
      <w:r>
        <w:rPr>
          <w:rFonts w:ascii="Times New Roman" w:hAnsi="Times New Roman"/>
          <w:b w:val="false"/>
          <w:i w:val="false"/>
          <w:color w:val="000000"/>
          <w:sz w:val="22"/>
        </w:rPr>
        <w:t>It is the duty and obligation of every licensee to make full disclosure at a hearing before the board of any knowledge possessed regarding the violation of any rule, regulation or law concerning racing and gaming in Iowa. No person may refuse to testify before the board at any hearing on any relevant matter within the authority of the board, except in the proper exercise of a legal privilege. No person shall falsely testify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not holders of a license or occupational license and who have allegedly violated commission rules or statute, or whose presence at a licensed facility is allegedly undesirable, are subject to the authority of the board and to any penalties, as set forth in rule </w:t>
      </w:r>
      <w:hyperlink r:id="rId15">
        <w:r>
          <w:rPr>
            <w:rStyle w:val="Hyperlink"/>
            <w:rFonts w:ascii="Times New Roman" w:hAnsi="Times New Roman"/>
            <w:b w:val="false"/>
            <w:i w:val="false"/>
            <w:color w:val="000000"/>
            <w:sz w:val="22"/>
          </w:rPr>
          <w:t>491—4.7</w:t>
        </w:r>
      </w:hyperlink>
      <w:r>
        <w:rPr>
          <w:rFonts w:ascii="Times New Roman" w:hAnsi="Times New Roman"/>
          <w:b w:val="false"/>
          <w:i w:val="false"/>
          <w:color w:val="000000"/>
          <w:sz w:val="22"/>
        </w:rPr>
        <w:t>(99D,99F).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w:t>
      </w:r>
      <w:r>
        <w:rPr>
          <w:rFonts w:ascii="Times New Roman" w:hAnsi="Times New Roman"/>
          <w:b w:val="false"/>
          <w:i w:val="false"/>
          <w:color w:val="000000"/>
          <w:sz w:val="22"/>
        </w:rPr>
        <w:t> </w:t>
      </w:r>
      <w:r>
        <w:rPr>
          <w:rFonts w:ascii="Times New Roman" w:hAnsi="Times New Roman"/>
          <w:b w:val="false"/>
          <w:i w:val="false"/>
          <w:color w:val="000000"/>
          <w:sz w:val="22"/>
        </w:rPr>
        <w:t>The gaming board has the power to interpret the rules and to decide all questions not specifically covered by them. The board has the power to determine all questions arising with reference to the conduct of gaming and sports wagering and fantasy sports contests and the authority to decide any question or dispute relating to racing, gaming, sports wagering or fantasy sports contests in compliance with rules promulgated by the commission or policies approved for licensees, and persons participating in licensed racing or gaming agree in so doing to recognize and accept that authority. The board may also suspend the license of any license holder when the board has reasonable cause to believe that a violation of law or rule has been committed and that the continued performance of that individual in a licensed capacity would be injurious to the best interests of racing or gaming.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4.5(10)</w:t>
      </w:r>
      <w:r>
        <w:rPr>
          <w:rFonts w:ascii="Times New Roman" w:hAnsi="Times New Roman"/>
          <w:b w:val="false"/>
          <w:i w:val="false"/>
          <w:color w:val="000000"/>
          <w:sz w:val="22"/>
        </w:rPr>
        <w:t> </w:t>
      </w:r>
      <w:r>
        <w:rPr>
          <w:rFonts w:ascii="Times New Roman" w:hAnsi="Times New Roman"/>
          <w:b w:val="false"/>
          <w:i w:val="false"/>
          <w:color w:val="000000"/>
          <w:sz w:val="22"/>
        </w:rPr>
        <w:t>The gaming board shall enter a written decision after each hearing. The decision shall find whether there is a violation of the rules or statutes and, if so, shall briefly set forth the legal and factual basis for the finding. The decision shall also establish a penalty for any violation. The gaming board has the authority to impose any penalty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licensee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w:t>
      </w:r>
      <w:r>
        <w:rPr>
          <w:rFonts w:ascii="Times New Roman" w:hAnsi="Times New Roman"/>
          <w:b w:val="false"/>
          <w:i w:val="false"/>
          <w:color w:val="000000"/>
          <w:sz w:val="22"/>
        </w:rPr>
        <w:t> </w:t>
      </w:r>
      <w:r>
        <w:rPr>
          <w:rFonts w:ascii="Times New Roman" w:hAnsi="Times New Roman"/>
          <w:b w:val="false"/>
          <w:i w:val="false"/>
          <w:color w:val="000000"/>
          <w:sz w:val="22"/>
        </w:rPr>
        <w:t>Informal settlements. A licensee may enter into a written stipulation representing an informed mutual consent with a gaming representative or the administrator’s designee. This stipulation must specifically outline the violation and the penalty imposed. Stipulations must be approved by the gaming board. Stipulations are considered final agency action and cannot be appealed.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491—4.6</w:t>
      </w:r>
      <w:r>
        <w:rPr>
          <w:rFonts w:ascii="Times New Roman" w:hAnsi="Times New Roman"/>
          <w:b/>
          <w:i w:val="false"/>
          <w:color w:val="000000"/>
          <w:sz w:val="22"/>
        </w:rPr>
        <w:t xml:space="preserve">(99D,99F) </w:t>
      </w:r>
      <w:r>
        <w:rPr>
          <w:rFonts w:ascii="Times New Roman" w:hAnsi="Times New Roman"/>
          <w:b/>
          <w:i w:val="false"/>
          <w:color w:val="000000"/>
          <w:sz w:val="22"/>
        </w:rPr>
        <w:t xml:space="preserve">Stewards—licensing and regulatory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The stewards shall make decisions whether to approve applications for occupational licenses, in accordance with the rules and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decision denying an application for an occupational license shall be in writing. The decision must contain a brief explanation of the reason for the decision, including a reference to the statute or rule serving as the basis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2/5/03</w:t>
      </w:r>
      <w:r>
        <w:rPr>
          <w:rFonts w:ascii="Times New Roman" w:hAnsi="Times New Roman"/>
          <w:b w:val="false"/>
          <w:i w:val="false"/>
          <w:color w:val="000000"/>
          <w:sz w:val="22"/>
        </w:rPr>
        <w:t>, effective 3/12/03.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an occupational license may appeal a decision denying the application. An appeal must be made in writing to the office of the stewards or the commission’s office in Des Moines. The appeal must be received within 72 hours of service of the decision. The appeal must contain numbered paragraphs and set forth the name of the person seeking review, the decision to be reviewed, separate assignments of error, clear and concise statement of relevant facts, reference to applicable statutes, rules or other authority, prayer setting forth relief sought and signature, name, address, and telephone number of the person seeking review or that person’s representative, or shall be on a form prescribed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applicant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The stewards shall monitor, supervise, and regulate the activities of occupational and pari-mutuel racetrack licensees. A steward may investigate any questionable conduct by a licensee for any violation of the rules or statutes. Any steward may refer an investigation to the board of stewards upon suspicion that a licensee or nonlicensee has committed a violation of the rules or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 xml:space="preserve">A steward shall summarily suspend an occupational license when a licensee has been formally arrested or charged with a crime that would disqualify the licensee, if convicted, from holding a license and the steward determines that the licensee poses an immediate danger to the public health, safety, or welfare of the patrons, participants, or animals associated with a facility licensed under Iowa Code chapter </w:t>
      </w:r>
      <w:hyperlink r:id="rId16">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Upon proof of resolution of a disqualifying criminal charge or formal arrest, regardless of summary suspension of a license, the stewards shall take one of the following courses of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was summarily suspended and the charges are dismissed or the licensee is acquitted of the charges, the stewards shall reinstate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is convicted of the charges, the stewards shall deny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is convicted of a lesser charge, it is at the discretion of the stewards whether to reinstate or deny the license pursuant to </w:t>
      </w:r>
      <w:hyperlink r:id="rId18">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stewards may summarily suspend an occupational license in accordance with rule </w:t>
      </w:r>
      <w:hyperlink r:id="rId19">
        <w:r>
          <w:rPr>
            <w:rStyle w:val="Hyperlink"/>
            <w:rFonts w:ascii="Times New Roman" w:hAnsi="Times New Roman"/>
            <w:b w:val="false"/>
            <w:i w:val="false"/>
            <w:color w:val="000000"/>
            <w:sz w:val="22"/>
          </w:rPr>
          <w:t>491—4.47(17A)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before the board of stewards intended to implement Iowa Code section </w:t>
      </w:r>
      <w:hyperlink r:id="rId20">
        <w:r>
          <w:rPr>
            <w:rStyle w:val="Hyperlink"/>
            <w:rFonts w:ascii="Times New Roman" w:hAnsi="Times New Roman"/>
            <w:b w:val="false"/>
            <w:i w:val="false"/>
            <w:color w:val="000000"/>
            <w:sz w:val="22"/>
          </w:rPr>
          <w:t>99D.7(13)</w:t>
        </w:r>
      </w:hyperlink>
      <w:r>
        <w:rPr>
          <w:rFonts w:ascii="Times New Roman" w:hAnsi="Times New Roman"/>
          <w:b w:val="false"/>
          <w:i w:val="false"/>
          <w:color w:val="000000"/>
          <w:sz w:val="22"/>
        </w:rPr>
        <w:t xml:space="preserve"> shall be conducted under the following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finding of reasonable cause, the board shall schedule a hearing to which the license holder shall be summoned for the purpose of investigating suspected or alleged misconduct by the license holder. The license holder may request a continuance in writing for good cause not less than 24 hours prior to the hearing except in cases of unanticipated emergencies. The continuance need not necessarily stay any intermediate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of hearing given to the license holder shall give adequate notice of the time, place and purpose of the board’s hearing and shall specify by number the statutes or rules allegedly violated. If a license holder, after receiving adequate notice of a board meeting, fails to appear as summoned, the license holder will be deemed to have waived any right to appear and present evidence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has complete and total authority to decide the process of the hearing. The administrator may designate an employee to assist and advise the board of stewards through all aspects of the hearing process. The board shall recognize witnesses and either question the witnesses or allow them to give a narrative account of the facts relevant to the case. The board may request additional documents or witnesses before making a decision. The licensee has no right to present testimony, cross-examine witnesses, make objections, or present argument, unless specifically authorized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the duty and obligation of every licensee to make full disclosure at a hearing before the board of any knowledge possessed regarding the violation of any rule, regulation or law concerning racing and gaming in Iowa. No person may refuse to testify before the board at any hearing on any relevant matter within the authority of the board, except in the proper exercise of a legal privilege. No person shall falsely testify before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not holders of a license or occupational license and who have allegedly violated commission rules or statute, or whose presence at a track is allegedly undesirable, are subject to the authority of the board and to any penalties, as set forth in rule </w:t>
      </w:r>
      <w:hyperlink r:id="rId21">
        <w:r>
          <w:rPr>
            <w:rStyle w:val="Hyperlink"/>
            <w:rFonts w:ascii="Times New Roman" w:hAnsi="Times New Roman"/>
            <w:b w:val="false"/>
            <w:i w:val="false"/>
            <w:color w:val="000000"/>
            <w:sz w:val="22"/>
          </w:rPr>
          <w:t>491—4.7</w:t>
        </w:r>
      </w:hyperlink>
      <w:r>
        <w:rPr>
          <w:rFonts w:ascii="Times New Roman" w:hAnsi="Times New Roman"/>
          <w:b w:val="false"/>
          <w:i w:val="false"/>
          <w:color w:val="000000"/>
          <w:sz w:val="22"/>
        </w:rPr>
        <w:t>(99D,99F).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board of stewards has the power to interpret the rules and to decide all questions not specifically covered by them. The board of stewards has the power to determine all questions arising with reference to the conduct of racing, and the authority to decide any question or dispute relating to racing in compliance with rules promulgated by the commission or policies approved for licensees, and persons participating in licensed racing or gaming agree in so doing to recognize and accept that authority. The board may also suspend the license of any license holder when the board has reasonable cause to believe that a violation of law or rule has been committed and that the continued performance of that individual in a licensed capacity would be injurious to the best interests of racing or gaming.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board of stewards shall enter a written decision after each hearing. The decision shall state whether there is a violation of the rules or statutes and, if so, shall briefly set forth the legal and factual basis for the finding. The decision shall also establish a penalty for any violation. The board of stewards has the authority to impose any penalty, as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Upon the filing of a timely and perfected appeal, the licensee has the right to a contested case proceeding, as set forth supra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A steward may eject and exclude any person from the premises of a pari-mutuel racetrack, excursion gambling boat, or gambling structure for any reason justified by the rules or statutes. The steward may provide notice of ejection or exclusion orally or in writing. The steward may define the scope of the exclusion to any degree necessary to protect the integrity of racing and gaming in Iowa. The steward may exclude the person for a certain or indefinite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other powers and duties set forth in the statutes and rules, and as assigned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4.6(8)</w:t>
      </w:r>
      <w:r>
        <w:rPr>
          <w:rFonts w:ascii="Times New Roman" w:hAnsi="Times New Roman"/>
          <w:b w:val="false"/>
          <w:i w:val="false"/>
          <w:color w:val="000000"/>
          <w:sz w:val="22"/>
        </w:rPr>
        <w:t> </w:t>
      </w:r>
      <w:r>
        <w:rPr>
          <w:rFonts w:ascii="Times New Roman" w:hAnsi="Times New Roman"/>
          <w:b w:val="false"/>
          <w:i w:val="false"/>
          <w:color w:val="000000"/>
          <w:sz w:val="22"/>
        </w:rPr>
        <w:t>Informal settlements. A licensee may enter into a written stipulation representing an informed mutual consent with the stewards. This stipulation must specifically outline the violation and the penalty imposed. Stipulations must be approved by the board of stewards. Stipulations are considered final agency action and cannot be appealed.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491—4.7</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Penalties (gaming board and board of stewards). </w:t>
      </w:r>
      <w:r>
        <w:rPr>
          <w:rFonts w:ascii="Times New Roman" w:hAnsi="Times New Roman"/>
          <w:b w:val="false"/>
          <w:i w:val="false"/>
          <w:color w:val="000000"/>
          <w:sz w:val="22"/>
        </w:rPr>
        <w:t>All penalties imposed will be promptly reported to the commission and facility or other licensed entity in writing. The board may impose one or more of the following penalties: eject and exclude an individual from a facility; revoke a license; suspend a license for up to five years from the date of the original suspension; place a license on probation; deny a license; impose a fine; or order a redistribution of a racing purse or the payment of or the withholding of a gaming payout. The board of stewards may impose a fine of up to $1,000, and the gaming board may impose a fine of up to $3,000. The board may set the dates for which the suspension must be served. The board may also suspend the license of any person currently under suspension or in bad standing in any other state or jurisdiction by a state racing or gaming commission. If the punishment so imposed is not sufficient, in the opinion of the board, the board shall so report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val="false"/>
          <w:color w:val="000000"/>
          <w:sz w:val="22"/>
        </w:rPr>
        <w:t>Fines shall be paid within ten calendar days of receipt of the ruling, by the end of business hours, at any commission office. Nonpayment or late payment of a fine may result in an immediate license suspension. All fines are to be paid by the individual assessed the fine.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val="false"/>
          <w:color w:val="000000"/>
          <w:sz w:val="22"/>
        </w:rPr>
        <w:t>If the fine is appealed to the board, the appeals process will not stay the fine. The fine will be due as defined in subrule 4.7(1).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val="false"/>
          <w:color w:val="000000"/>
          <w:sz w:val="22"/>
        </w:rPr>
        <w:t>If the party is successful in the appeal, the amount of the fine will be refunded to the party as soon as possible after the date the decision is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val="false"/>
          <w:color w:val="000000"/>
          <w:sz w:val="22"/>
        </w:rPr>
        <w:t>Refunds due under subrule 4.7(3) will be mailed to the party’s current address on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val="false"/>
          <w:color w:val="000000"/>
          <w:sz w:val="22"/>
        </w:rPr>
        <w:t>When a racing animal or the holder of an occupational license is suspended by the board at one location, the suspension shall immediately become effective at all other facilities under the jurisdiction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9987B</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1456C</w:t>
      </w:r>
      <w:r>
        <w:rPr>
          <w:rFonts w:ascii="Times New Roman" w:hAnsi="Times New Roman"/>
          <w:b w:val="false"/>
          <w:i w:val="false"/>
          <w:color w:val="000000"/>
          <w:sz w:val="16"/>
        </w:rPr>
        <w:t>, IAB 5/14/14, effective 6/18/14</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491—4.8</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Effect of another jurisdiction’s order. </w:t>
      </w:r>
      <w:r>
        <w:rPr>
          <w:rFonts w:ascii="Times New Roman" w:hAnsi="Times New Roman"/>
          <w:b w:val="false"/>
          <w:i w:val="false"/>
          <w:color w:val="000000"/>
          <w:sz w:val="22"/>
        </w:rPr>
        <w:t>The commission or board may take appropriate action against a license holder or other person who has been excluded from a track or gaming establishment in another jurisdiction to exclude that person from any track or gaming establishment under the commission’s jurisdiction. Proceedings shall be conducted in the same manner as prescribed by these rules for determining misconduct on Iowa tracks or in gaming establishments and shall be subject to the same appeal procedures.</w:t>
      </w:r>
    </w:p>
    <w:p>
      <w:pPr>
        <w:spacing w:before="0" w:after="0"/>
        <w:ind w:left="120"/>
        <w:jc w:val="both"/>
      </w:pPr>
      <w:r>
        <w:rPr>
          <w:rFonts w:ascii="Times New Roman" w:hAnsi="Times New Roman"/>
          <w:b w:val="false"/>
          <w:i w:val="false"/>
          <w:color w:val="000000"/>
          <w:sz w:val="22"/>
        </w:rPr>
        <w:t>The commission and stewards shall have discretion to honor rulings from other jurisdictions regarding license suspension or revocation or the eligibility of contestants. Whenever the commission decides to honor an order from another jurisdiction, the commission representatives shall schedule a hearing at which the licensee shall be required to show cause as to why the license should not be suspended or revoked.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491—4.9</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Service of administrative actions. </w:t>
      </w:r>
      <w:r>
        <w:rPr>
          <w:rFonts w:ascii="Times New Roman" w:hAnsi="Times New Roman"/>
          <w:b w:val="false"/>
          <w:i w:val="false"/>
          <w:color w:val="000000"/>
          <w:sz w:val="22"/>
        </w:rPr>
        <w:t>Any administrative action taken against an applicant or occupational licensee shall be served on the applicant or occupational licensee by personal service or by certified mail with return receipt requested to the last-known address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If the applicant or licensee is represented by legal counsel, a copy of the written decision shall also be provided to legal counsel by regular mail. However, the applicant or licensee must still be served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If the administrative action involves an alleged medication violation that could result in disqualification of a contestant, the stewards shall provide by regular mail notice of the hearing and all subsequent rulings to the owner of the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491—4.10</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Appeals of administrative actions. </w:t>
      </w:r>
      <w:r>
        <w:rPr>
          <w:rFonts w:ascii="Times New Roman" w:hAnsi="Times New Roman"/>
          <w:b w:val="false"/>
          <w:i w:val="false"/>
          <w:color w:val="000000"/>
          <w:sz w:val="22"/>
        </w:rPr>
        <w:t xml:space="preserve">A license applicant or an occupational licensee may appeal a denial, suspension or ruling. An appeal must be made in writing to the office of the gaming representative or the commission office in Des Moines. An appeal may also be filed by facsimile, electronic mail, or any other method as determined by the administrator. The appeal must be received within 72 hours of service of the decision and is not considered filed until received by the commission. For any appeal of a decision rendered pursuant to </w:t>
      </w:r>
      <w:hyperlink r:id="rId22">
        <w:r>
          <w:rPr>
            <w:rStyle w:val="Hyperlink"/>
            <w:rFonts w:ascii="Times New Roman" w:hAnsi="Times New Roman"/>
            <w:b w:val="false"/>
            <w:i w:val="false"/>
            <w:color w:val="000000"/>
            <w:sz w:val="22"/>
          </w:rPr>
          <w:t>491—paragraph 10.4(4)</w:t>
        </w:r>
        <w:r>
          <w:rPr>
            <w:rFonts w:ascii="Times New Roman" w:hAnsi="Times New Roman"/>
            <w:b w:val="false"/>
            <w:i/>
            <w:color w:val="000000"/>
            <w:sz w:val="22"/>
          </w:rPr>
          <w:t>“d”</w:t>
        </w:r>
        <w:r>
          <w:rPr>
            <w:rFonts w:ascii="Times New Roman" w:hAnsi="Times New Roman"/>
            <w:b w:val="false"/>
            <w:i w:val="false"/>
            <w:color w:val="000000"/>
            <w:sz w:val="22"/>
          </w:rPr>
          <w:t>(3)“1,”</w:t>
        </w:r>
      </w:hyperlink>
      <w:r>
        <w:rPr>
          <w:rFonts w:ascii="Times New Roman" w:hAnsi="Times New Roman"/>
          <w:b w:val="false"/>
          <w:i w:val="false"/>
          <w:color w:val="000000"/>
          <w:sz w:val="22"/>
        </w:rPr>
        <w:t xml:space="preserve"> the appeal must be received within 72 hours of any such decision and the standard of review will be abuse of discretion. The appeal must contain numbered paragraphs and set forth the name of the person seeking review; the decision to be reviewed; separate assignments of error; clear and concise statement of relevant facts; reference to applicable statutes, rules or other authority; prayer setting forth relief sought; and signature, name, address, and telephone number of the person seeking review or that person’s representative; or shall be on a form prescribed by the commission. If a licensee is granted a stay of a suspension pursuant to </w:t>
      </w:r>
      <w:hyperlink r:id="rId23">
        <w:r>
          <w:rPr>
            <w:rStyle w:val="Hyperlink"/>
            <w:rFonts w:ascii="Times New Roman" w:hAnsi="Times New Roman"/>
            <w:b w:val="false"/>
            <w:i w:val="false"/>
            <w:color w:val="000000"/>
            <w:sz w:val="22"/>
          </w:rPr>
          <w:t>491—4.45(17A)</w:t>
        </w:r>
      </w:hyperlink>
      <w:r>
        <w:rPr>
          <w:rFonts w:ascii="Times New Roman" w:hAnsi="Times New Roman"/>
          <w:b w:val="false"/>
          <w:i w:val="false"/>
          <w:color w:val="000000"/>
          <w:sz w:val="22"/>
        </w:rPr>
        <w:t xml:space="preserve"> and the ruling is upheld in a contested case proceeding, the board of stewards may reassign the dates of suspension so that the suspension dates are served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491—4.11</w:t>
      </w:r>
      <w:r>
        <w:rPr>
          <w:rFonts w:ascii="Times New Roman" w:hAnsi="Times New Roman"/>
          <w:b w:val="false"/>
          <w:i w:val="false"/>
          <w:color w:val="000000"/>
          <w:sz w:val="22"/>
        </w:rPr>
        <w:t xml:space="preserve"> to </w:t>
      </w:r>
      <w:r>
        <w:rPr>
          <w:rFonts w:ascii="Times New Roman" w:hAnsi="Times New Roman"/>
          <w:b/>
          <w:i w:val="false"/>
          <w:color w:val="000000"/>
          <w:sz w:val="22"/>
        </w:rPr>
        <w:t>4.19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CONTESTED CASES</w:t>
      </w:r>
    </w:p>
    <w:p>
      <w:pPr>
        <w:spacing w:before="0" w:after="0"/>
        <w:ind w:left="120"/>
        <w:jc w:val="both"/>
      </w:pPr>
      <w:r>
        <w:rPr>
          <w:rFonts w:ascii="Times New Roman" w:hAnsi="Times New Roman"/>
          <w:b/>
          <w:i w:val="false"/>
          <w:color w:val="000000"/>
          <w:sz w:val="22"/>
        </w:rPr>
        <w:t>491—4.20</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proceedings not covered in Division I. </w:t>
      </w:r>
      <w:r>
        <w:rPr>
          <w:rFonts w:ascii="Times New Roman" w:hAnsi="Times New Roman"/>
          <w:b w:val="false"/>
          <w:i w:val="false"/>
          <w:color w:val="000000"/>
          <w:sz w:val="22"/>
        </w:rPr>
        <w:t>Any person or entity claiming an entitlement to a contested case proceeding, which is not otherwise covered by the procedures set forth in Division I, shall file a written request for such a proceeding within the time specified by the particular rules or statutes governing the subject matter or, in the absence of such law, the time specified in the commission action in question.</w:t>
      </w:r>
    </w:p>
    <w:p>
      <w:pPr>
        <w:spacing w:before="0" w:after="0"/>
        <w:ind w:left="120"/>
        <w:jc w:val="both"/>
      </w:pPr>
      <w:r>
        <w:rPr>
          <w:rFonts w:ascii="Times New Roman" w:hAnsi="Times New Roman"/>
          <w:b w:val="false"/>
          <w:i w:val="false"/>
          <w:color w:val="000000"/>
          <w:sz w:val="22"/>
        </w:rPr>
        <w:t>The request for a contested case proceeding should state the name and address of the requester, identify the specific commission action which is disputed and, if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p>
      <w:pPr>
        <w:spacing w:before="0" w:after="0"/>
        <w:ind w:left="120"/>
        <w:jc w:val="both"/>
      </w:pPr>
      <w:r>
        <w:rPr>
          <w:rFonts w:ascii="Times New Roman" w:hAnsi="Times New Roman"/>
          <w:b/>
          <w:i w:val="false"/>
          <w:color w:val="000000"/>
          <w:sz w:val="22"/>
        </w:rPr>
        <w:t>491—4.21</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Delivery of the notice of hearing constitutes the commencement of the contested case proceeding. Delivery may be executed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 If the commission or other party is unable to state the matters in detail at the time the notice is served, the initial notice may be limited to a statement of the issues involved. Thereafter, upon application, a more definite and detailed statement shall be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all parties including the name, address and telephone number of the person who will act as advocate for the commission or the state and of parties’ counsel where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Reference to the procedural rules governing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Identification of the presiding officer, if known. If not known, a description of who will serve as presiding officer (e.g., agency head, members of multimembered agency head, administrative law judge from the department of inspections, appeals, and licensing);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of the time period in which a party may request, pursuant to Iowa Code section </w:t>
      </w:r>
      <w:hyperlink r:id="rId24">
        <w:r>
          <w:rPr>
            <w:rStyle w:val="Hyperlink"/>
            <w:rFonts w:ascii="Times New Roman" w:hAnsi="Times New Roman"/>
            <w:b w:val="false"/>
            <w:i w:val="false"/>
            <w:color w:val="000000"/>
            <w:sz w:val="22"/>
          </w:rPr>
          <w:t>17A.11(1)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rule </w:t>
      </w:r>
      <w:hyperlink r:id="rId25">
        <w:r>
          <w:rPr>
            <w:rStyle w:val="Hyperlink"/>
            <w:rFonts w:ascii="Times New Roman" w:hAnsi="Times New Roman"/>
            <w:b w:val="false"/>
            <w:i w:val="false"/>
            <w:color w:val="000000"/>
            <w:sz w:val="22"/>
          </w:rPr>
          <w:t>491—4.22(17A)</w:t>
        </w:r>
      </w:hyperlink>
      <w:r>
        <w:rPr>
          <w:rFonts w:ascii="Times New Roman" w:hAnsi="Times New Roman"/>
          <w:b w:val="false"/>
          <w:i w:val="false"/>
          <w:color w:val="000000"/>
          <w:sz w:val="22"/>
        </w:rPr>
        <w:t>, that the presiding officer be an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491—4.22</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r>
        <w:rPr>
          <w:rFonts w:ascii="Times New Roman" w:hAnsi="Times New Roman"/>
          <w:b w:val="false"/>
          <w:i w:val="false"/>
          <w:color w:val="000000"/>
          <w:sz w:val="22"/>
        </w:rPr>
        <w:t>Contested case hearings may be heard directly by the commission. The commission, or the administrator, shall decide whether it will hear the appeal or whether the appeal will be heard by an administrative law judge who shall serve as the presiding officer. When the appeal is heard by an administrative law judge, the administrative law judge is authorized to issue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Any party who wishes to request that the presiding officer assigned to render a proposed decision be an administrative law judge employed by the department of inspections, appeals, and licensing must file a written request within 20 days after service of a notice of hearing which identifies or describes the presiding officer as the commission chair, members of the commission or commission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deny the request only upon a finding that one or more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Neither the administrator nor any officer of the commission under whose authority the contested case is to take place is a named party to the proceeding or a real party in interest to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 compelling need to expedite issuance of a final decision in order to protect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case involves significant policy issues of first impression that are inextricably intertwined with the factual issues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demeanor of the witnesses is likely to be dispositive in resolving the disputed factual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Funds are unavailable to pay the costs of an administrative law judge and an interagency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request was not timely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request is not consistent with a specified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issue a written ruling specifying the grounds for the decision within 20 days after a request for an administrative law judge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4.22(4)</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assigned to act as presiding officer in a contested case shall have a Juris Doctor degree unless waived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otherwise by rules </w:t>
      </w:r>
      <w:hyperlink r:id="rId26">
        <w:r>
          <w:rPr>
            <w:rStyle w:val="Hyperlink"/>
            <w:rFonts w:ascii="Times New Roman" w:hAnsi="Times New Roman"/>
            <w:b w:val="false"/>
            <w:i w:val="false"/>
            <w:color w:val="000000"/>
            <w:sz w:val="22"/>
          </w:rPr>
          <w:t>491—4.41</w:t>
        </w:r>
      </w:hyperlink>
      <w:r>
        <w:rPr>
          <w:rFonts w:ascii="Times New Roman" w:hAnsi="Times New Roman"/>
          <w:b w:val="false"/>
          <w:i w:val="false"/>
          <w:color w:val="000000"/>
          <w:sz w:val="22"/>
        </w:rPr>
        <w:t xml:space="preserve">(17A) and </w:t>
      </w:r>
      <w:hyperlink r:id="rId27">
        <w:r>
          <w:rPr>
            <w:rStyle w:val="Hyperlink"/>
            <w:rFonts w:ascii="Times New Roman" w:hAnsi="Times New Roman"/>
            <w:b w:val="false"/>
            <w:i w:val="false"/>
            <w:color w:val="000000"/>
            <w:sz w:val="22"/>
          </w:rPr>
          <w:t>491—4.42</w:t>
        </w:r>
      </w:hyperlink>
      <w:r>
        <w:rPr>
          <w:rFonts w:ascii="Times New Roman" w:hAnsi="Times New Roman"/>
          <w:b w:val="false"/>
          <w:i w:val="false"/>
          <w:color w:val="000000"/>
          <w:sz w:val="22"/>
        </w:rPr>
        <w:t>(17A), all rulings by an administrative law judge acting as presiding officer are subject to appeal to the commission. A party must seek any available intra-agency appeal in order to exhaust adequate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4.22(6)</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the commission, when reviewing a proposed decision upon intra-agency appeal, shall have the powers of and shall comply with the provisions of this chapter which apply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491—4.23</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precluded by law, the parties in a contested case proceeding may waive any provision of this chapter. However, the commission in its discretion may refuse to give effect to such a waiver when it deems the waiver to be inconsistent with the public interest.</w:t>
      </w:r>
    </w:p>
    <w:p>
      <w:pPr>
        <w:spacing w:before="210" w:after="0"/>
        <w:ind w:left="120"/>
        <w:jc w:val="both"/>
      </w:pPr>
      <w:r>
        <w:rPr>
          <w:rFonts w:ascii="Times New Roman" w:hAnsi="Times New Roman"/>
          <w:b/>
          <w:i w:val="false"/>
          <w:color w:val="000000"/>
          <w:sz w:val="22"/>
        </w:rPr>
        <w:t>491—4.24</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will be considered when location is chosen.</w:t>
      </w:r>
    </w:p>
    <w:p>
      <w:pPr>
        <w:spacing w:before="0" w:after="0"/>
        <w:ind w:left="120"/>
        <w:jc w:val="both"/>
      </w:pPr>
      <w:r>
        <w:rPr>
          <w:rFonts w:ascii="Times New Roman" w:hAnsi="Times New Roman"/>
          <w:b/>
          <w:i w:val="false"/>
          <w:color w:val="000000"/>
          <w:sz w:val="22"/>
        </w:rPr>
        <w:t>491—4.25</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shall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commission functions, including fact gathering for purposes other than investigation of the matter which culminates in a contested case. Factual information relevant to the merits of a contested case received by a person who later serves as presiding officer in that case shall be disclosed if required by Iowa Code section </w:t>
      </w:r>
      <w:hyperlink r:id="rId2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subrules </w:t>
      </w:r>
      <w:hyperlink r:id="rId29">
        <w:r>
          <w:rPr>
            <w:rStyle w:val="Hyperlink"/>
            <w:rFonts w:ascii="Times New Roman" w:hAnsi="Times New Roman"/>
            <w:b w:val="false"/>
            <w:i w:val="false"/>
            <w:color w:val="000000"/>
            <w:sz w:val="22"/>
          </w:rPr>
          <w:t>4.25(3)</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4.39(9)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w:t>
      </w:r>
      <w:r>
        <w:rPr>
          <w:rFonts w:ascii="Times New Roman" w:hAnsi="Times New Roman"/>
          <w:b w:val="false"/>
          <w:i w:val="false"/>
          <w:color w:val="000000"/>
          <w:sz w:val="22"/>
        </w:rPr>
        <w:t> </w:t>
      </w:r>
      <w:r>
        <w:rPr>
          <w:rFonts w:ascii="Times New Roman" w:hAnsi="Times New Roman"/>
          <w:b w:val="false"/>
          <w:i w:val="false"/>
          <w:color w:val="000000"/>
          <w:sz w:val="22"/>
        </w:rPr>
        <w:t>In a situation where a presiding officer or other person knows of information which might reasonably be deemed to be a basis for disqualification and decides voluntary withdrawal is unnecessary, that person shall submit the relevant information for the record by affidavit and shall provide for the record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31">
        <w:r>
          <w:rPr>
            <w:rStyle w:val="Hyperlink"/>
            <w:rFonts w:ascii="Times New Roman" w:hAnsi="Times New Roman"/>
            <w:b w:val="false"/>
            <w:i w:val="false"/>
            <w:color w:val="000000"/>
            <w:sz w:val="22"/>
          </w:rPr>
          <w:t>4.25(1)</w:t>
        </w:r>
      </w:hyperlink>
      <w:r>
        <w:rPr>
          <w:rFonts w:ascii="Times New Roman" w:hAnsi="Times New Roman"/>
          <w:b w:val="false"/>
          <w:i w:val="false"/>
          <w:color w:val="000000"/>
          <w:sz w:val="22"/>
        </w:rPr>
        <w:t xml:space="preserve">, the party shall file a motion supported by an affidavit pursuant to Iowa Code section </w:t>
      </w:r>
      <w:hyperlink r:id="rId32">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 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ind w:left="120"/>
        <w:jc w:val="both"/>
      </w:pPr>
      <w:r>
        <w:rPr>
          <w:rFonts w:ascii="Times New Roman" w:hAnsi="Times New Roman"/>
          <w:b w:val="false"/>
          <w:i w:val="false"/>
          <w:color w:val="000000"/>
          <w:sz w:val="22"/>
        </w:rPr>
        <w:t xml:space="preserve">If the presiding officer determines that disqualification is appropriate, the presiding officer or other person shall withdraw. If the presiding officer determines that withdrawal is not required, the presiding officer shall enter an order to that effect. A party asserting disqualification may seek an interlocutory appeal under rule </w:t>
      </w:r>
      <w:hyperlink r:id="rId33">
        <w:r>
          <w:rPr>
            <w:rStyle w:val="Hyperlink"/>
            <w:rFonts w:ascii="Times New Roman" w:hAnsi="Times New Roman"/>
            <w:b w:val="false"/>
            <w:i w:val="false"/>
            <w:color w:val="000000"/>
            <w:sz w:val="22"/>
          </w:rPr>
          <w:t>491—4.41(17A)</w:t>
        </w:r>
      </w:hyperlink>
      <w:r>
        <w:rPr>
          <w:rFonts w:ascii="Times New Roman" w:hAnsi="Times New Roman"/>
          <w:b w:val="false"/>
          <w:i w:val="false"/>
          <w:color w:val="000000"/>
          <w:sz w:val="22"/>
        </w:rPr>
        <w:t xml:space="preserve"> and seek a stay under rule </w:t>
      </w:r>
      <w:hyperlink r:id="rId34">
        <w:r>
          <w:rPr>
            <w:rStyle w:val="Hyperlink"/>
            <w:rFonts w:ascii="Times New Roman" w:hAnsi="Times New Roman"/>
            <w:b w:val="false"/>
            <w:i w:val="false"/>
            <w:color w:val="000000"/>
            <w:sz w:val="22"/>
          </w:rPr>
          <w:t>491—4.45(17A)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491—4.26</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any or all matters at issue in two or more contested case proceedings where (a) the matters at issue involve common parties or common questions of fact or law; (b) consolidation would expedite and simplify consideration of the issues involved; and (c) 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proceedings or portions thereof severed.</w:t>
      </w:r>
    </w:p>
    <w:p>
      <w:pPr>
        <w:spacing w:before="0" w:after="0"/>
        <w:ind w:left="120"/>
        <w:jc w:val="both"/>
      </w:pPr>
      <w:r>
        <w:rPr>
          <w:rFonts w:ascii="Times New Roman" w:hAnsi="Times New Roman"/>
          <w:b/>
          <w:i w:val="false"/>
          <w:color w:val="000000"/>
          <w:sz w:val="22"/>
        </w:rPr>
        <w:t>491—4.27</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val="false"/>
          <w:color w:val="000000"/>
          <w:sz w:val="22"/>
        </w:rPr>
        <w:t>Pleadings, other than the notice of appeal, will not be required in appeals from a licensing decision by a gaming representative, gaming board, or board of stewards. However, pleadings may be required in other contested cases or as ordered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val="false"/>
          <w:color w:val="000000"/>
          <w:sz w:val="22"/>
        </w:rPr>
        <w:t>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petition required in a contested case proceeding shall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val="false"/>
          <w:color w:val="000000"/>
          <w:sz w:val="22"/>
        </w:rPr>
        <w:t>Answer. An answer shall be filed within 20 days of service of the petition unless otherwise ordered. A party may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An answer shall show on whose behalf it is filed and specifically admit, deny, or otherwise answer all material allegations of the pleading to which it responds. It shall state any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An answer shall state the name, address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Any allegation in the petition not denied in the answer is considered admitted. The presiding officer may refuse to consider any defense not raised in the answer that could have been raised on the basis of facts known when the answer was filed if any party would be prejudiced.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w:t>
      </w:r>
      <w:r>
        <w:rPr>
          <w:rFonts w:ascii="Times New Roman" w:hAnsi="Times New Roman"/>
          <w:b w:val="false"/>
          <w:i w:val="false"/>
          <w:color w:val="000000"/>
          <w:sz w:val="22"/>
        </w:rPr>
        <w:t> </w:t>
      </w:r>
      <w:r>
        <w:rPr>
          <w:rFonts w:ascii="Times New Roman" w:hAnsi="Times New Roman"/>
          <w:b w:val="false"/>
          <w:i w:val="false"/>
          <w:color w:val="000000"/>
          <w:sz w:val="22"/>
        </w:rPr>
        <w:t>Amendment. Any notice of appeal,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ind w:left="120"/>
        <w:jc w:val="both"/>
      </w:pPr>
      <w:r>
        <w:rPr>
          <w:rFonts w:ascii="Times New Roman" w:hAnsi="Times New Roman"/>
          <w:b/>
          <w:i w:val="false"/>
          <w:color w:val="000000"/>
          <w:sz w:val="22"/>
        </w:rPr>
        <w:t>491—4.28</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When service required.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shall be served upon each of the parties of record to the proceeding, including the person designated as advocate or prosecutor for the state or the commission, simultaneously with their filing. Except for the original notice of hearing and an application for rehearing as provided in Iowa Code section </w:t>
      </w:r>
      <w:hyperlink r:id="rId35">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pleadings, motions, documents or other papers in a contested case proceeding shall be filed with the commission at 6200 Park Avenue, Suite 100, Des Moines, Iowa 50321. All pleadings, motions, documents or other papers that are required to be served upon a party shall be filed simultaneously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commission office at 6200 Park Avenue, Suite 100, Des Moines, Iowa 50321,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0" w:after="0"/>
        <w:ind w:left="356"/>
        <w:jc w:val="both"/>
      </w:pPr>
      <w:r>
        <w:rPr>
          <w:rFonts w:ascii="Times New Roman" w:hAnsi="Times New Roman"/>
          <w:b w:val="false"/>
          <w:i w:val="false"/>
          <w:color w:val="000000"/>
          <w:sz w:val="22"/>
        </w:rPr>
        <w:t>I certify under penalty of perjury and pursuant to the laws of Iowa that, on (date of mailing), I mailed copies of (describe document) addressed to the (agency office and address) and to the names and addresses of the parties listed below by depositing the same in (a United States post office mailbox with correct postage properly affixed or state interoffice mail).</w:t>
      </w:r>
    </w:p>
    <w:p>
      <w:pPr>
        <w:spacing w:before="0" w:after="0"/>
        <w:ind w:left="356"/>
        <w:jc w:val="both"/>
      </w:pPr>
      <w:r>
        <w:rPr>
          <w:rFonts w:ascii="Times New Roman" w:hAnsi="Times New Roman"/>
          <w:b w:val="false"/>
          <w:i w:val="false"/>
          <w:color w:val="000000"/>
          <w:sz w:val="22"/>
        </w:rPr>
        <w:t>(Date)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491—4.29</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are applicable in contested cases. Unless lengthened or shortened by these rules or by order of the presiding officer,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presiding officer. Opposing parties shall be afforded the opportunity to respond within ten days of the filing of the motion unless the time is shortened as provided in subrule </w:t>
      </w:r>
      <w:hyperlink r:id="rId36">
        <w:r>
          <w:rPr>
            <w:rStyle w:val="Hyperlink"/>
            <w:rFonts w:ascii="Times New Roman" w:hAnsi="Times New Roman"/>
            <w:b w:val="false"/>
            <w:i w:val="false"/>
            <w:color w:val="000000"/>
            <w:sz w:val="22"/>
          </w:rPr>
          <w:t>4.29(1)</w:t>
        </w:r>
      </w:hyperlink>
      <w:r>
        <w:rPr>
          <w:rFonts w:ascii="Times New Roman" w:hAnsi="Times New Roman"/>
          <w:b w:val="false"/>
          <w:i w:val="false"/>
          <w:color w:val="000000"/>
          <w:sz w:val="22"/>
        </w:rPr>
        <w:t>. The presiding officer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4.29(3)</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ind w:left="120"/>
        <w:jc w:val="both"/>
      </w:pPr>
      <w:r>
        <w:rPr>
          <w:rFonts w:ascii="Times New Roman" w:hAnsi="Times New Roman"/>
          <w:b/>
          <w:i w:val="false"/>
          <w:color w:val="000000"/>
          <w:sz w:val="22"/>
        </w:rPr>
        <w:t>491—4.30</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commission subpoena shall be issued to a party on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ind w:left="120"/>
        <w:jc w:val="both"/>
      </w:pPr>
      <w:r>
        <w:rPr>
          <w:rFonts w:ascii="Times New Roman" w:hAnsi="Times New Roman"/>
          <w:b/>
          <w:i w:val="false"/>
          <w:color w:val="000000"/>
          <w:sz w:val="22"/>
        </w:rPr>
        <w:t>491—4.31</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However,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commission or the presiding officer. The presiding officer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4.31(4)</w:t>
      </w:r>
      <w:r>
        <w:rPr>
          <w:rFonts w:ascii="Times New Roman" w:hAnsi="Times New Roman"/>
          <w:b w:val="false"/>
          <w:i w:val="false"/>
          <w:color w:val="000000"/>
          <w:sz w:val="22"/>
        </w:rPr>
        <w:t> </w:t>
      </w:r>
      <w:r>
        <w:rPr>
          <w:rFonts w:ascii="Times New Roman" w:hAnsi="Times New Roman"/>
          <w:b w:val="false"/>
          <w:i w:val="false"/>
          <w:color w:val="000000"/>
          <w:sz w:val="22"/>
        </w:rPr>
        <w:t>Motions pertaining to the hearing, except motions for summary judgment, must be filed and served at least ten days prior to the date of hearing unless there is good cause for permitting later action or the time for such action is lengthened or shortened by rule of the commission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w:t>
      </w:r>
      <w:r>
        <w:rPr>
          <w:rFonts w:ascii="Times New Roman" w:hAnsi="Times New Roman"/>
          <w:b w:val="false"/>
          <w:i w:val="false"/>
          <w:color w:val="000000"/>
          <w:sz w:val="22"/>
        </w:rPr>
        <w:t> </w:t>
      </w:r>
      <w:r>
        <w:rPr>
          <w:rFonts w:ascii="Times New Roman" w:hAnsi="Times New Roman"/>
          <w:b w:val="false"/>
          <w:i w:val="false"/>
          <w:color w:val="000000"/>
          <w:sz w:val="22"/>
        </w:rPr>
        <w:t>Motions for summary judgment shall comply with the requirements of Iowa Rule of Civil Procedure 1.981 and shall be subject to disposition according to the requirements of that rule to the extent such requirements are not inconsistent with the provisions of this rule or any other provision of law governing the procedure in contested cases.</w:t>
      </w:r>
    </w:p>
    <w:p>
      <w:pPr>
        <w:spacing w:before="0" w:after="0"/>
        <w:ind w:left="120"/>
        <w:jc w:val="both"/>
      </w:pPr>
      <w:r>
        <w:rPr>
          <w:rFonts w:ascii="Times New Roman" w:hAnsi="Times New Roman"/>
          <w:b w:val="false"/>
          <w:i w:val="false"/>
          <w:color w:val="000000"/>
          <w:sz w:val="22"/>
        </w:rPr>
        <w:t xml:space="preserve">Motions for summary judgment must be filed and served at least 45 days prior to the scheduled hearing date, or other time period determined by the presiding officer. Any party resisting the motion shall file and serve a resistance within 15 days, unless otherwise ordered by the presiding officer, from the date a copy of the motion was served. The time fixed for hearing or nonoral submission shall be not less than 20 days after the filing of the motion, unless a shorter time is ordered by the presiding officer. A summary judgment order rendered on all issues in a contested case is subject to rehearing pursuant to rule </w:t>
      </w:r>
      <w:hyperlink r:id="rId37">
        <w:r>
          <w:rPr>
            <w:rStyle w:val="Hyperlink"/>
            <w:rFonts w:ascii="Times New Roman" w:hAnsi="Times New Roman"/>
            <w:b w:val="false"/>
            <w:i w:val="false"/>
            <w:color w:val="000000"/>
            <w:sz w:val="22"/>
          </w:rPr>
          <w:t>491—4.44</w:t>
        </w:r>
      </w:hyperlink>
      <w:r>
        <w:rPr>
          <w:rFonts w:ascii="Times New Roman" w:hAnsi="Times New Roman"/>
          <w:b w:val="false"/>
          <w:i w:val="false"/>
          <w:color w:val="000000"/>
          <w:sz w:val="22"/>
        </w:rPr>
        <w:t xml:space="preserve">(17A) and appeal pursuant to rule </w:t>
      </w:r>
      <w:hyperlink r:id="rId38">
        <w:r>
          <w:rPr>
            <w:rStyle w:val="Hyperlink"/>
            <w:rFonts w:ascii="Times New Roman" w:hAnsi="Times New Roman"/>
            <w:b w:val="false"/>
            <w:i w:val="false"/>
            <w:color w:val="000000"/>
            <w:sz w:val="22"/>
          </w:rPr>
          <w:t>491—4.43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i w:val="false"/>
          <w:color w:val="000000"/>
          <w:sz w:val="22"/>
        </w:rPr>
        <w:t>491—4.32</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seven days prior to the hearing date. A prehearing conference shall be scheduled not less than three business days prior to the hearing date.</w:t>
      </w:r>
    </w:p>
    <w:p>
      <w:pPr>
        <w:spacing w:before="0" w:after="0"/>
        <w:ind w:left="120"/>
        <w:jc w:val="both"/>
      </w:pPr>
      <w:r>
        <w:rPr>
          <w:rFonts w:ascii="Times New Roman" w:hAnsi="Times New Roman"/>
          <w:b w:val="false"/>
          <w:i w:val="false"/>
          <w:color w:val="000000"/>
          <w:sz w:val="22"/>
        </w:rPr>
        <w:t>Written notice of the prehearing conference shall be given by the commission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39">
        <w:r>
          <w:rPr>
            <w:rStyle w:val="Hyperlink"/>
            <w:rFonts w:ascii="Times New Roman" w:hAnsi="Times New Roman"/>
            <w:b w:val="false"/>
            <w:i w:val="false"/>
            <w:color w:val="000000"/>
            <w:sz w:val="22"/>
          </w:rPr>
          <w:t>4.32(2)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p>
      <w:pPr>
        <w:spacing w:before="0" w:after="0"/>
        <w:ind w:left="120"/>
        <w:jc w:val="both"/>
      </w:pPr>
      <w:r>
        <w:rPr>
          <w:rFonts w:ascii="Times New Roman" w:hAnsi="Times New Roman"/>
          <w:b/>
          <w:i w:val="false"/>
          <w:color w:val="000000"/>
          <w:sz w:val="22"/>
        </w:rPr>
        <w:t>491—4.33</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applications for continuances shall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An oral application for a continuance may be made if the presiding officer waives the requirement for a written motion. However, a party making such an oral application for a continuance must confirm that request by written application within five days after the oral request unless that requirement is waived by the presiding officer. No application for continuance shall be made or granted without notice to all parties except in an emergency where notice is not feasible. The commission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require documentation of any grounds for continuance.</w:t>
      </w:r>
    </w:p>
    <w:p>
      <w:pPr>
        <w:spacing w:before="210" w:after="0"/>
        <w:ind w:left="120"/>
        <w:jc w:val="both"/>
      </w:pPr>
      <w:r>
        <w:rPr>
          <w:rFonts w:ascii="Times New Roman" w:hAnsi="Times New Roman"/>
          <w:b/>
          <w:i w:val="false"/>
          <w:color w:val="000000"/>
          <w:sz w:val="22"/>
        </w:rPr>
        <w:t>491—4.34</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prior to the hearing only in accordance with commission rules. Unless otherwise provided, a withdrawal shall be with prejudice.</w:t>
      </w:r>
    </w:p>
    <w:p>
      <w:pPr>
        <w:spacing w:before="0" w:after="0"/>
        <w:ind w:left="120"/>
        <w:jc w:val="both"/>
      </w:pPr>
      <w:r>
        <w:rPr>
          <w:rFonts w:ascii="Times New Roman" w:hAnsi="Times New Roman"/>
          <w:b/>
          <w:i w:val="false"/>
          <w:color w:val="000000"/>
          <w:sz w:val="22"/>
        </w:rPr>
        <w:t>491—4.35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conduct of the proceeding. Unless otherwise ordered, a motion for leave to intervene shall be filed before the prehearing conference, if any, or at least 20 days before the date scheduled for hearing. Any later motion must contain a statement of good cause for the failure to file in a timely manner. Unless inequitable or unjust, an intervenor shall be bound by any agreement, arrangement, or other matter previously raised in the case. Requests by untimely intervenors for continuances which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 (a) intervention would not unduly prolong the proceedings or otherwise prejudice the rights of existing parties; (b) the movant is likely to be aggrieved or adversely affected by a final order in the proceeding; and (c) the interests of the movant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presiding officer may order consolidation of the petitions and briefs of different parties whose interests are aligned with each other and limit the number of representatives allowed to participate actively in the proceedings. A person granted leave to intervene is a party to the proceeding. The order granting intervention may restrict the issues that may be raised by the intervenor or otherwise condition the intervenor’s participation in the proceeding.</w:t>
      </w:r>
    </w:p>
    <w:p>
      <w:pPr>
        <w:spacing w:before="0" w:after="0"/>
        <w:ind w:left="120"/>
        <w:jc w:val="both"/>
      </w:pPr>
      <w:r>
        <w:rPr>
          <w:rFonts w:ascii="Times New Roman" w:hAnsi="Times New Roman"/>
          <w:b/>
          <w:i w:val="false"/>
          <w:color w:val="000000"/>
          <w:sz w:val="22"/>
        </w:rPr>
        <w:t>491—4.36</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ind w:left="120"/>
        <w:jc w:val="both"/>
      </w:pPr>
      <w:r>
        <w:rPr>
          <w:rFonts w:ascii="Times New Roman" w:hAnsi="Times New Roman"/>
          <w:b/>
          <w:i w:val="false"/>
          <w:color w:val="000000"/>
          <w:sz w:val="22"/>
        </w:rPr>
        <w:t>491—4.37</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shall be confined to the issues as to which the parties received notice prior to the hearing unless the parties waive their right to such notice or the presiding officer determines that good cause justifies expansion of the issues. If the presiding officer decides to admit evidence on issues outside the scope of the notice over the objection of a party who did not have actual notice of those issues, that party, upon timely request, shall receive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normally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shall be accompanied by a brief statement of the grounds upon which it is based. The objection, the ruling on the objection, and the reasons for the ruling shall be noted in the record. The presiding officer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presiding officer,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i w:val="false"/>
          <w:color w:val="000000"/>
          <w:sz w:val="22"/>
        </w:rPr>
        <w:t>491—4.38</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or participate in a contested case proceeding after proper service of notice, the presiding officer may, if no adjournment is granted, enter a default decision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the contested case proceeding and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or decisions rendered on the merits after a party has failed to appear or participate in a contested case proceeding become final commission action unless, within 15 days after the date of notification or mailing of the decision, a motion to vacate is filed and served on all parties or an appeal of a decision on the merits is timely initiated within the time provided by rule </w:t>
      </w:r>
      <w:hyperlink r:id="rId40">
        <w:r>
          <w:rPr>
            <w:rStyle w:val="Hyperlink"/>
            <w:rFonts w:ascii="Times New Roman" w:hAnsi="Times New Roman"/>
            <w:b w:val="false"/>
            <w:i w:val="false"/>
            <w:color w:val="000000"/>
            <w:sz w:val="22"/>
          </w:rPr>
          <w:t>491—4.43(17A)</w:t>
        </w:r>
      </w:hyperlink>
      <w:r>
        <w:rPr>
          <w:rFonts w:ascii="Times New Roman" w:hAnsi="Times New Roman"/>
          <w:b w:val="false"/>
          <w:i w:val="false"/>
          <w:color w:val="000000"/>
          <w:sz w:val="22"/>
        </w:rPr>
        <w:t>. A motion to vacate must state all facts relied upon by the moving party which establish that good cause existed for that party’s failure to appear or participate at the contested case proceeding. Each fact so stated must be substantiated by at least one sworn affidavit of a person with personal knowledge of each such fact, which affidavit(s)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4.38(5)</w:t>
      </w:r>
      <w:r>
        <w:rPr>
          <w:rFonts w:ascii="Times New Roman" w:hAnsi="Times New Roman"/>
          <w:b w:val="false"/>
          <w:i w:val="false"/>
          <w:color w:val="000000"/>
          <w:sz w:val="22"/>
        </w:rPr>
        <w:t> </w:t>
      </w:r>
      <w:r>
        <w:rPr>
          <w:rFonts w:ascii="Times New Roman" w:hAnsi="Times New Roman"/>
          <w:b w:val="false"/>
          <w:i w:val="false"/>
          <w:color w:val="000000"/>
          <w:sz w:val="22"/>
        </w:rPr>
        <w:t>Properly substantiated and timely filed motions to vacate shall be granted only for good cause shown. The burden of proof as to good cause is on the moving party. Adverse parties shall have ten days to respond to a motion to vacate. Adverse parties shall be allowed to conduct discovery as to the issue of good cause and to present evidence on the issue prior to a decision on the motion, if a request to do so is included in that party’s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4.38(6)</w:t>
      </w:r>
      <w:r>
        <w:rPr>
          <w:rFonts w:ascii="Times New Roman" w:hAnsi="Times New Roman"/>
          <w:b w:val="false"/>
          <w:i w:val="false"/>
          <w:color w:val="000000"/>
          <w:sz w:val="22"/>
        </w:rPr>
        <w:t> </w:t>
      </w:r>
      <w:r>
        <w:rPr>
          <w:rFonts w:ascii="Times New Roman" w:hAnsi="Times New Roman"/>
          <w:b w:val="false"/>
          <w:i w:val="false"/>
          <w:color w:val="000000"/>
          <w:sz w:val="22"/>
        </w:rPr>
        <w:t xml:space="preserve">“Good cause” for purposes of this rule shall have the same meaning as “good cause” for setting aside a default judgment under Iowa Rule of Civil Procedure </w:t>
      </w:r>
      <w:r>
        <w:rPr>
          <w:rFonts w:ascii="Times New Roman" w:hAnsi="Times New Roman"/>
          <w:b w:val="false"/>
          <w:i w:val="false"/>
          <w:color w:val="000000"/>
          <w:sz w:val="22"/>
        </w:rPr>
        <w:t>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41">
        <w:r>
          <w:rPr>
            <w:rStyle w:val="Hyperlink"/>
            <w:rFonts w:ascii="Times New Roman" w:hAnsi="Times New Roman"/>
            <w:b w:val="false"/>
            <w:i w:val="false"/>
            <w:color w:val="000000"/>
            <w:sz w:val="22"/>
          </w:rPr>
          <w:t>491—4.41(17A)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shall issue another notice of hearing and the contested case shall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 (but, unless the defaulting party has appeared, it cannot exceed the relief demanded).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42">
        <w:r>
          <w:rPr>
            <w:rStyle w:val="Hyperlink"/>
            <w:rFonts w:ascii="Times New Roman" w:hAnsi="Times New Roman"/>
            <w:b w:val="false"/>
            <w:i w:val="false"/>
            <w:color w:val="000000"/>
            <w:sz w:val="22"/>
          </w:rPr>
          <w:t>491—4.45(17A)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491—4.39</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communications. Unless required for the disposition of ex parte matters specifically authorized by statute, following issuance of the notice of hearing, there shall be no communication, directly or indirectly, between the presiding officer and any party or representative of any party or any other person with a direct or indirect interest in such case in connection with any issue of fact or law in the case except upon notice and opportunity for all parties to participate. This does not prohibit persons jointly assigned such tasks from communicating with each other. Nothing in this provision is intended to preclude the presiding officer from communicating with members of the commission or seeking the advice or help of persons other than those with a personal interest in, or those engaged in personally investigating as defined in subrule </w:t>
      </w:r>
      <w:hyperlink r:id="rId43">
        <w:r>
          <w:rPr>
            <w:rStyle w:val="Hyperlink"/>
            <w:rFonts w:ascii="Times New Roman" w:hAnsi="Times New Roman"/>
            <w:b w:val="false"/>
            <w:i w:val="false"/>
            <w:color w:val="000000"/>
            <w:sz w:val="22"/>
          </w:rPr>
          <w:t>4.25(2)</w:t>
        </w:r>
      </w:hyperlink>
      <w:r>
        <w:rPr>
          <w:rFonts w:ascii="Times New Roman" w:hAnsi="Times New Roman"/>
          <w:b w:val="false"/>
          <w:i w:val="false"/>
          <w:color w:val="000000"/>
          <w:sz w:val="22"/>
        </w:rPr>
        <w:t>, prosecuting, or advocating in, either the case under consideration or a pending factually related case involving the same parties as long as those persons do not directly or indirectly communicate to the presiding officer any ex parte communications they have received of a type that the presiding officer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4.39(2)</w:t>
      </w:r>
      <w:r>
        <w:rPr>
          <w:rFonts w:ascii="Times New Roman" w:hAnsi="Times New Roman"/>
          <w:b w:val="false"/>
          <w:i w:val="false"/>
          <w:color w:val="000000"/>
          <w:sz w:val="22"/>
        </w:rPr>
        <w:t> </w:t>
      </w:r>
      <w:r>
        <w:rPr>
          <w:rFonts w:ascii="Times New Roman" w:hAnsi="Times New Roman"/>
          <w:b w:val="false"/>
          <w:i w:val="false"/>
          <w:color w:val="000000"/>
          <w:sz w:val="22"/>
        </w:rPr>
        <w:t>Prohibitions on ex parte communications commence with the issuance of the notice of hearing in a contested case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4.39(3)</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Notice of written communication shall be provided in compliance with rule </w:t>
      </w:r>
      <w:hyperlink r:id="rId44">
        <w:r>
          <w:rPr>
            <w:rStyle w:val="Hyperlink"/>
            <w:rFonts w:ascii="Times New Roman" w:hAnsi="Times New Roman"/>
            <w:b w:val="false"/>
            <w:i w:val="false"/>
            <w:color w:val="000000"/>
            <w:sz w:val="22"/>
          </w:rPr>
          <w:t>491—4.28(17A)</w:t>
        </w:r>
      </w:hyperlink>
      <w:r>
        <w:rPr>
          <w:rFonts w:ascii="Times New Roman" w:hAnsi="Times New Roman"/>
          <w:b w:val="false"/>
          <w:i w:val="false"/>
          <w:color w:val="000000"/>
          <w:sz w:val="22"/>
        </w:rPr>
        <w:t xml:space="preserve"> and may be supplemented by telephone, facsimile, email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other persons may be present in deliberations or otherwise advise the presiding officer without notice or opportunity for parties to participate as long as they are not disqualified from participating in the making of a proposed or final decision under subrule </w:t>
      </w:r>
      <w:hyperlink r:id="rId45">
        <w:r>
          <w:rPr>
            <w:rStyle w:val="Hyperlink"/>
            <w:rFonts w:ascii="Times New Roman" w:hAnsi="Times New Roman"/>
            <w:b w:val="false"/>
            <w:i w:val="false"/>
            <w:color w:val="000000"/>
            <w:sz w:val="22"/>
          </w:rPr>
          <w:t>4.25(1)</w:t>
        </w:r>
      </w:hyperlink>
      <w:r>
        <w:rPr>
          <w:rFonts w:ascii="Times New Roman" w:hAnsi="Times New Roman"/>
          <w:b w:val="false"/>
          <w:i w:val="false"/>
          <w:color w:val="000000"/>
          <w:sz w:val="22"/>
        </w:rPr>
        <w:t xml:space="preserve"> or other law and they comply with subrule </w:t>
      </w:r>
      <w:hyperlink r:id="rId46">
        <w:r>
          <w:rPr>
            <w:rStyle w:val="Hyperlink"/>
            <w:rFonts w:ascii="Times New Roman" w:hAnsi="Times New Roman"/>
            <w:b w:val="false"/>
            <w:i w:val="false"/>
            <w:color w:val="000000"/>
            <w:sz w:val="22"/>
          </w:rPr>
          <w:t>4.39(1)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4.39(7)</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presiding officer involving scheduling or procedural matters uncontested do not require notice or opportunity for parties to participate. Parties should notify other parties prior to initiating such contact with the presiding officer when feasible, and shall notify other parties when seeking to continue hearings or other deadlines pursuant to rule </w:t>
      </w:r>
      <w:hyperlink r:id="rId47">
        <w:r>
          <w:rPr>
            <w:rStyle w:val="Hyperlink"/>
            <w:rFonts w:ascii="Times New Roman" w:hAnsi="Times New Roman"/>
            <w:b w:val="false"/>
            <w:i w:val="false"/>
            <w:color w:val="000000"/>
            <w:sz w:val="22"/>
          </w:rPr>
          <w:t>491—4.33(17A)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4.39(8)</w:t>
      </w:r>
      <w:r>
        <w:rPr>
          <w:rFonts w:ascii="Times New Roman" w:hAnsi="Times New Roman"/>
          <w:b w:val="false"/>
          <w:i w:val="false"/>
          <w:color w:val="000000"/>
          <w:sz w:val="22"/>
        </w:rPr>
        <w:t> </w:t>
      </w:r>
      <w:r>
        <w:rPr>
          <w:rFonts w:ascii="Times New Roman" w:hAnsi="Times New Roman"/>
          <w:b w:val="false"/>
          <w:i w:val="false"/>
          <w:color w:val="000000"/>
          <w:sz w:val="22"/>
        </w:rPr>
        <w:t>Disclosure of prohibited communications. A presiding officer who receives a prohibited ex parte communication during the pendency of a contested case must initially determine if the effect of the communication is so prejudicial that the presiding officer should be disqualified. If the presiding officer determines that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presiding officer received a prohibited ex parte communication shall be submitted for inclusion in the record under seal by protective order (or disclosed). If the presiding officer determines that disqualification is not warranted, such documents shall be submitted for inclusion in the record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on a hearing panel, as a member of a full board hearing, on an intra-agency appeal, or other basis, a presiding officer shall disclose to all parties material factual information received through ex parte communication prior to such assignment unless the factual information has already been or shortly will be disclosed pursuant to Iowa Code section </w:t>
      </w:r>
      <w:hyperlink r:id="rId48">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an investigative report or similar document need not be separately disclosed by the presiding officer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commission. Violation of ex parte communication prohibitions by commission personnel shall be reported to the administrator for possible sanctions including censure, suspension, dismissal, or other disciplinary action.</w:t>
      </w:r>
    </w:p>
    <w:p>
      <w:pPr>
        <w:spacing w:before="0" w:after="0"/>
        <w:ind w:left="120"/>
        <w:jc w:val="both"/>
      </w:pPr>
      <w:r>
        <w:rPr>
          <w:rFonts w:ascii="Times New Roman" w:hAnsi="Times New Roman"/>
          <w:b/>
          <w:i w:val="false"/>
          <w:color w:val="000000"/>
          <w:sz w:val="22"/>
        </w:rPr>
        <w:t>491—4.40</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request, the commission shall provide a copy of the whole or any portion of the record at cost. The cost of preparing a copy of the record or of transcribing the hearing record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rather than by electronic means shall bear the cost of that recordation, unless otherwise provided by law.</w:t>
      </w:r>
    </w:p>
    <w:p>
      <w:pPr>
        <w:spacing w:before="210" w:after="0"/>
        <w:ind w:left="120"/>
        <w:jc w:val="both"/>
      </w:pPr>
      <w:r>
        <w:rPr>
          <w:rFonts w:ascii="Times New Roman" w:hAnsi="Times New Roman"/>
          <w:b/>
          <w:i w:val="false"/>
          <w:color w:val="000000"/>
          <w:sz w:val="22"/>
        </w:rPr>
        <w:t>491—4.41</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commission may review an interlocutory order of the presiding officer. In determining whether to do so, the commission shall weigh the extent to which its granting the interlocutory appeal would expedite final resolution of the case and the extent to which review of that interlocutory order by the commission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ind w:left="120"/>
        <w:jc w:val="both"/>
      </w:pPr>
      <w:r>
        <w:rPr>
          <w:rFonts w:ascii="Times New Roman" w:hAnsi="Times New Roman"/>
          <w:b/>
          <w:i w:val="false"/>
          <w:color w:val="000000"/>
          <w:sz w:val="22"/>
        </w:rPr>
        <w:t>491—4.42</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4.42(1)</w:t>
      </w:r>
      <w:r>
        <w:rPr>
          <w:rFonts w:ascii="Times New Roman" w:hAnsi="Times New Roman"/>
          <w:b w:val="false"/>
          <w:i w:val="false"/>
          <w:color w:val="000000"/>
          <w:sz w:val="22"/>
        </w:rPr>
        <w:t> </w:t>
      </w:r>
      <w:r>
        <w:rPr>
          <w:rFonts w:ascii="Times New Roman" w:hAnsi="Times New Roman"/>
          <w:b w:val="false"/>
          <w:i w:val="false"/>
          <w:color w:val="000000"/>
          <w:sz w:val="22"/>
        </w:rPr>
        <w:t>When the commission presides over the reception of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 does not preside at the reception of evidence, the presiding officer shall make a proposed decision. The proposed decision becomes the final decision of the commission without further proceedings unless there is an appeal to, or review on motion of, the commission within the time provided in rule </w:t>
      </w:r>
      <w:hyperlink r:id="rId49">
        <w:r>
          <w:rPr>
            <w:rStyle w:val="Hyperlink"/>
            <w:rFonts w:ascii="Times New Roman" w:hAnsi="Times New Roman"/>
            <w:b w:val="false"/>
            <w:i w:val="false"/>
            <w:color w:val="000000"/>
            <w:sz w:val="22"/>
          </w:rPr>
          <w:t>491—4.43(17A)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4.42(3)</w:t>
      </w:r>
      <w:r>
        <w:rPr>
          <w:rFonts w:ascii="Times New Roman" w:hAnsi="Times New Roman"/>
          <w:b w:val="false"/>
          <w:i w:val="false"/>
          <w:color w:val="000000"/>
          <w:sz w:val="22"/>
        </w:rPr>
        <w:t> </w:t>
      </w:r>
      <w:r>
        <w:rPr>
          <w:rFonts w:ascii="Times New Roman" w:hAnsi="Times New Roman"/>
          <w:b w:val="false"/>
          <w:i w:val="false"/>
          <w:color w:val="000000"/>
          <w:sz w:val="22"/>
        </w:rPr>
        <w:t>The commission has the authority to deny, suspend, or revoke any license applied for or issued by the commission or to fine a licensee or a holder of an occupational license.</w:t>
      </w:r>
    </w:p>
    <w:p>
      <w:pPr>
        <w:spacing w:before="0" w:after="0"/>
        <w:ind w:left="120"/>
        <w:jc w:val="both"/>
      </w:pPr>
      <w:r>
        <w:rPr>
          <w:rFonts w:ascii="Times New Roman" w:hAnsi="Times New Roman"/>
          <w:b/>
          <w:i w:val="false"/>
          <w:color w:val="000000"/>
          <w:sz w:val="22"/>
        </w:rPr>
        <w:t>491—4.43</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commission within 10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commission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commission. The notice of appeal must be signed by the appealing party or a representative of that party and contain a certificate of service. The notice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only by establishing that the evidence is material, that good cause existed for the failure to present the evidence at the hearing, and that the party has not waived the right to present the evidence. A written request to present additional evidence must be filed with the notice of appeal or, by a nonappealing party, within 14 days of service of the notice of appeal. The commission may remand a case to the presiding officer for further hearing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commission shall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briefs, if any, must be filed within five days of meeting.</w:t>
      </w:r>
    </w:p>
    <w:p>
      <w:pPr>
        <w:spacing w:before="0" w:after="0"/>
        <w:ind w:left="120"/>
        <w:jc w:val="both"/>
      </w:pPr>
      <w:r>
        <w:rPr>
          <w:rFonts w:ascii="Times New Roman" w:hAnsi="Times New Roman"/>
          <w:b/>
          <w:i w:val="false"/>
          <w:color w:val="000000"/>
          <w:sz w:val="22"/>
        </w:rPr>
        <w:t>491—4.44</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agency decision on the existing record and whether, on the basis of the grounds enumerated in subrule </w:t>
      </w:r>
      <w:hyperlink r:id="rId50">
        <w:r>
          <w:rPr>
            <w:rStyle w:val="Hyperlink"/>
            <w:rFonts w:ascii="Times New Roman" w:hAnsi="Times New Roman"/>
            <w:b w:val="false"/>
            <w:i w:val="false"/>
            <w:color w:val="000000"/>
            <w:sz w:val="22"/>
          </w:rPr>
          <w:t>4.43(4)</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commission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 If the application does not contain a certificate of service, the commission shall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commission grants the application within 20 days after its filing.</w:t>
      </w:r>
    </w:p>
    <w:p>
      <w:pPr>
        <w:spacing w:before="0" w:after="0"/>
        <w:ind w:left="120"/>
        <w:jc w:val="both"/>
      </w:pPr>
      <w:r>
        <w:rPr>
          <w:rFonts w:ascii="Times New Roman" w:hAnsi="Times New Roman"/>
          <w:b/>
          <w:i w:val="false"/>
          <w:color w:val="000000"/>
          <w:sz w:val="22"/>
        </w:rPr>
        <w:t>491—4.45</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commission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commission for a stay of an order issued in that proceeding or for other temporary remedies, pending review by the commission. The petition for a stay shall be filed with the notice of appeal and shall state the reasons justifying a stay or other temporary remedy. The administrator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to a contested case proceeding may petition the commission for a stay or other temporary remedies pending judicial review, of all or part of that proceeding. The petition for a stay shall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In determining whether to grant a stay, the presiding officer or administrator shall consider the factors listed in Iowa Code section </w:t>
      </w:r>
      <w:hyperlink r:id="rId51">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A stay may be vacated by the issuing authority upon application by the commission or any other party. When a stay has been vacated, the commission or the commission’s designee shall implement the original order or sanction which had been stayed. The commission or the commission’s designee shall have full authority to determine how the original order or sanction is to be implemented.</w:t>
      </w:r>
    </w:p>
    <w:p>
      <w:pPr>
        <w:spacing w:before="210" w:after="0"/>
        <w:ind w:left="120"/>
        <w:jc w:val="both"/>
      </w:pPr>
      <w:r>
        <w:rPr>
          <w:rFonts w:ascii="Times New Roman" w:hAnsi="Times New Roman"/>
          <w:b/>
          <w:i w:val="false"/>
          <w:color w:val="000000"/>
          <w:sz w:val="22"/>
        </w:rPr>
        <w:t>491—4.46</w:t>
      </w:r>
      <w:r>
        <w:rPr>
          <w:rFonts w:ascii="Times New Roman" w:hAnsi="Times New Roman"/>
          <w:b/>
          <w:i w:val="false"/>
          <w:color w:val="000000"/>
          <w:sz w:val="22"/>
        </w:rPr>
        <w:t xml:space="preserve">(17A) </w:t>
      </w:r>
      <w:r>
        <w:rPr>
          <w:rFonts w:ascii="Times New Roman" w:hAnsi="Times New Roman"/>
          <w:b/>
          <w:i w:val="false"/>
          <w:color w:val="000000"/>
          <w:sz w:val="22"/>
        </w:rPr>
        <w:t xml:space="preserve">No factual dispute contested cases.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p>
      <w:pPr>
        <w:spacing w:before="0" w:after="0"/>
        <w:ind w:left="120"/>
        <w:jc w:val="both"/>
      </w:pPr>
      <w:r>
        <w:rPr>
          <w:rFonts w:ascii="Times New Roman" w:hAnsi="Times New Roman"/>
          <w:b/>
          <w:i w:val="false"/>
          <w:color w:val="000000"/>
          <w:sz w:val="22"/>
        </w:rPr>
        <w:t>491—4.47</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the commission, gaming representatives, or stewards may issue a written order in compliance with Iowa Code section </w:t>
      </w:r>
      <w:hyperlink r:id="rId52">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to suspend a license in whole or in part, order the cessation of any continuing activity, order affirmative action, or take other action within the jurisdiction of the commission by emergency adjudicative order. Before the issuing of an emergency adjudicative order the commission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the commission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which pose immediate danger to the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required to comply with the emergency adjudicative order may continue to engage in other activities without posing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commission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emergency adjudicative order shall be immediately delivered to persons who are required to comply with the order by utilizing one or more of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to the last address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Certified mail to the last address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First-class mail to the last address on file with the commission;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required to comply with the order has filed a written request that commission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the degree practicable, the commission shall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written emergency adjudicative order is provided by personal delivery on the same day that the order issues, the commission shall make reasonable immediate efforts to contact by telephone the persons who are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Issuance of a written emergency adjudicative order shall include notification of the date on which commission proceedings are scheduled for completion. After issuance of an emergency adjudicative order, continuance of further commission proceedings to a later date will be granted only in compelling circumstances upon application in writing.</w:t>
      </w:r>
    </w:p>
    <w:p>
      <w:pPr>
        <w:spacing w:before="210" w:after="0"/>
        <w:ind w:left="120"/>
        <w:jc w:val="both"/>
      </w:pPr>
      <w:r>
        <w:rPr>
          <w:rFonts w:ascii="Times New Roman" w:hAnsi="Times New Roman"/>
          <w:b/>
          <w:i w:val="false"/>
          <w:color w:val="000000"/>
          <w:sz w:val="22"/>
        </w:rPr>
        <w:t>491—4.48</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 hearings before the commission. </w:t>
      </w:r>
      <w:r>
        <w:rPr>
          <w:rFonts w:ascii="Times New Roman" w:hAnsi="Times New Roman"/>
          <w:b w:val="false"/>
          <w:i w:val="false"/>
          <w:color w:val="000000"/>
          <w:sz w:val="22"/>
        </w:rPr>
        <w:t>The commission may initiate a hearing upon its own motion, pursuant to any matter within its jurisdiction.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emergency 10/20/86—published 11/19/86, effective 10/20/86]</w:t>
      </w:r>
    </w:p>
    <w:p>
      <w:pPr>
        <w:spacing w:before="0" w:after="0"/>
        <w:ind w:left="120"/>
        <w:jc w:val="center"/>
      </w:pPr>
      <w:r>
        <w:rPr>
          <w:rFonts w:ascii="Times New Roman" w:hAnsi="Times New Roman"/>
          <w:b w:val="false"/>
          <w:i w:val="false"/>
          <w:color w:val="000000"/>
          <w:sz w:val="21"/>
        </w:rPr>
        <w:t>[Filed 6/19/87, Notice 5/6/87—published 7/15/87, effective 8/20/87]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11/4/88, Notice 9/21/88—published 11/30/88, effective 1/4/89]</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2/15/91, Notice 1/12/91—published 3/6/91, effective 4/10/91]</w:t>
      </w:r>
    </w:p>
    <w:p>
      <w:pPr>
        <w:spacing w:before="0" w:after="0"/>
        <w:ind w:left="120"/>
        <w:jc w:val="center"/>
      </w:pPr>
      <w:r>
        <w:rPr>
          <w:rFonts w:ascii="Times New Roman" w:hAnsi="Times New Roman"/>
          <w:b w:val="false"/>
          <w:i w:val="false"/>
          <w:color w:val="000000"/>
          <w:sz w:val="21"/>
        </w:rPr>
        <w:t>[Filed 12/6/91, Notice 10/16/91—published 12/25/91, effective 1/29/92]</w:t>
      </w:r>
    </w:p>
    <w:p>
      <w:pPr>
        <w:spacing w:before="0" w:after="0"/>
        <w:ind w:left="120"/>
        <w:jc w:val="center"/>
      </w:pPr>
      <w:r>
        <w:rPr>
          <w:rFonts w:ascii="Times New Roman" w:hAnsi="Times New Roman"/>
          <w:b w:val="false"/>
          <w:i w:val="false"/>
          <w:color w:val="000000"/>
          <w:sz w:val="21"/>
        </w:rPr>
        <w:t>[Filed emergency 12/12/91—published 1/8/92, effective 12/12/91]</w:t>
      </w:r>
    </w:p>
    <w:p>
      <w:pPr>
        <w:spacing w:before="0" w:after="0"/>
        <w:ind w:left="120"/>
        <w:jc w:val="center"/>
      </w:pPr>
      <w:r>
        <w:rPr>
          <w:rFonts w:ascii="Times New Roman" w:hAnsi="Times New Roman"/>
          <w:b w:val="false"/>
          <w:i w:val="false"/>
          <w:color w:val="000000"/>
          <w:sz w:val="21"/>
        </w:rPr>
        <w:t>[Filed 2/12/92, Notice 1/8/92—published 3/4/92, effective 4/8/92]</w:t>
      </w:r>
    </w:p>
    <w:p>
      <w:pPr>
        <w:spacing w:before="0" w:after="0"/>
        <w:ind w:left="120"/>
        <w:jc w:val="center"/>
      </w:pPr>
      <w:r>
        <w:rPr>
          <w:rFonts w:ascii="Times New Roman" w:hAnsi="Times New Roman"/>
          <w:b w:val="false"/>
          <w:i w:val="false"/>
          <w:color w:val="000000"/>
          <w:sz w:val="21"/>
        </w:rPr>
        <w:t>[Filed 10/30/92, Notice 9/16/92—published 11/25/92, effective 1/6/93]</w:t>
      </w:r>
    </w:p>
    <w:p>
      <w:pPr>
        <w:spacing w:before="0" w:after="0"/>
        <w:ind w:left="120"/>
        <w:jc w:val="center"/>
      </w:pPr>
      <w:r>
        <w:rPr>
          <w:rFonts w:ascii="Times New Roman" w:hAnsi="Times New Roman"/>
          <w:b w:val="false"/>
          <w:i w:val="false"/>
          <w:color w:val="000000"/>
          <w:sz w:val="21"/>
        </w:rPr>
        <w:t>[Filed 12/18/92, Notice 10/14/92—published 1/6/93, effective 2/10/93]</w:t>
      </w:r>
    </w:p>
    <w:p>
      <w:pPr>
        <w:spacing w:before="0" w:after="0"/>
        <w:ind w:left="120"/>
        <w:jc w:val="center"/>
      </w:pPr>
      <w:r>
        <w:rPr>
          <w:rFonts w:ascii="Times New Roman" w:hAnsi="Times New Roman"/>
          <w:b w:val="false"/>
          <w:i w:val="false"/>
          <w:color w:val="000000"/>
          <w:sz w:val="21"/>
        </w:rPr>
        <w:t>[Filed emergency 2/5/93—published 3/3/93, effective 2/5/93]</w:t>
      </w:r>
    </w:p>
    <w:p>
      <w:pPr>
        <w:spacing w:before="0" w:after="0"/>
        <w:ind w:left="120"/>
        <w:jc w:val="center"/>
      </w:pPr>
      <w:r>
        <w:rPr>
          <w:rFonts w:ascii="Times New Roman" w:hAnsi="Times New Roman"/>
          <w:b w:val="false"/>
          <w:i w:val="false"/>
          <w:color w:val="000000"/>
          <w:sz w:val="21"/>
        </w:rPr>
        <w:t>[Filed emergency 3/22/93—published 4/14/93, effective 3/22/93]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4/19/93—published 5/12/93, effective 4/19/93]</w:t>
      </w:r>
    </w:p>
    <w:p>
      <w:pPr>
        <w:spacing w:before="0" w:after="0"/>
        <w:ind w:left="120"/>
        <w:jc w:val="center"/>
      </w:pPr>
      <w:r>
        <w:rPr>
          <w:rFonts w:ascii="Times New Roman" w:hAnsi="Times New Roman"/>
          <w:b w:val="false"/>
          <w:i w:val="false"/>
          <w:color w:val="000000"/>
          <w:sz w:val="21"/>
        </w:rPr>
        <w:t>[Filed 4/19/93, Notice 3/3/93—published 5/12/93, effective 6/16/93]</w:t>
      </w:r>
    </w:p>
    <w:p>
      <w:pPr>
        <w:spacing w:before="0" w:after="0"/>
        <w:ind w:left="120"/>
        <w:jc w:val="center"/>
      </w:pPr>
      <w:r>
        <w:rPr>
          <w:rFonts w:ascii="Times New Roman" w:hAnsi="Times New Roman"/>
          <w:b w:val="false"/>
          <w:i w:val="false"/>
          <w:color w:val="000000"/>
          <w:sz w:val="21"/>
        </w:rPr>
        <w:t>[Filed 5/21/93, Notice 4/14/93—published 6/9/93, effective 7/14/93]</w:t>
      </w:r>
    </w:p>
    <w:p>
      <w:pPr>
        <w:spacing w:before="0" w:after="0"/>
        <w:ind w:left="120"/>
        <w:jc w:val="center"/>
      </w:pPr>
      <w:r>
        <w:rPr>
          <w:rFonts w:ascii="Times New Roman" w:hAnsi="Times New Roman"/>
          <w:b w:val="false"/>
          <w:i w:val="false"/>
          <w:color w:val="000000"/>
          <w:sz w:val="21"/>
        </w:rPr>
        <w:t>[Filed 7/23/93, Notice 5/12/93—published 8/18/93, effective 9/22/93]</w:t>
      </w:r>
    </w:p>
    <w:p>
      <w:pPr>
        <w:spacing w:before="0" w:after="0"/>
        <w:ind w:left="120"/>
        <w:jc w:val="center"/>
      </w:pPr>
      <w:r>
        <w:rPr>
          <w:rFonts w:ascii="Times New Roman" w:hAnsi="Times New Roman"/>
          <w:b w:val="false"/>
          <w:i w:val="false"/>
          <w:color w:val="000000"/>
          <w:sz w:val="21"/>
        </w:rPr>
        <w:t>[Filed 7/22/94, Notice 6/8/94—published 8/17/94, effective 9/21/94]</w:t>
      </w:r>
    </w:p>
    <w:p>
      <w:pPr>
        <w:spacing w:before="0" w:after="0"/>
        <w:ind w:left="120"/>
        <w:jc w:val="center"/>
      </w:pPr>
      <w:r>
        <w:rPr>
          <w:rFonts w:ascii="Times New Roman" w:hAnsi="Times New Roman"/>
          <w:b w:val="false"/>
          <w:i w:val="false"/>
          <w:color w:val="000000"/>
          <w:sz w:val="21"/>
        </w:rPr>
        <w:t>[Filed 11/17/95, Notice 9/13/95—published 12/6/95, effective 1/10/96]</w:t>
      </w:r>
    </w:p>
    <w:p>
      <w:pPr>
        <w:spacing w:before="0" w:after="0"/>
        <w:ind w:left="120"/>
        <w:jc w:val="center"/>
      </w:pPr>
      <w:r>
        <w:rPr>
          <w:rFonts w:ascii="Times New Roman" w:hAnsi="Times New Roman"/>
          <w:b w:val="false"/>
          <w:i w:val="false"/>
          <w:color w:val="000000"/>
          <w:sz w:val="21"/>
        </w:rPr>
        <w:t>[Filed 1/23/96, Notice 12/6/95—published 2/14/96, effective 3/20/96]</w:t>
      </w:r>
    </w:p>
    <w:p>
      <w:pPr>
        <w:spacing w:before="0" w:after="0"/>
        <w:ind w:left="120"/>
        <w:jc w:val="center"/>
      </w:pPr>
      <w:r>
        <w:rPr>
          <w:rFonts w:ascii="Times New Roman" w:hAnsi="Times New Roman"/>
          <w:b w:val="false"/>
          <w:i w:val="false"/>
          <w:color w:val="000000"/>
          <w:sz w:val="21"/>
        </w:rPr>
        <w:t>[Filed 1/17/97, Notice 11/6/96—published 2/12/97, effective 3/19/97]</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9/19/97, Notice 8/13/97—published 10/8/97, effective 11/12/97]</w:t>
      </w:r>
    </w:p>
    <w:p>
      <w:pPr>
        <w:spacing w:before="0" w:after="0"/>
        <w:ind w:left="120"/>
        <w:jc w:val="center"/>
      </w:pPr>
      <w:r>
        <w:rPr>
          <w:rFonts w:ascii="Times New Roman" w:hAnsi="Times New Roman"/>
          <w:b w:val="false"/>
          <w:i w:val="false"/>
          <w:color w:val="000000"/>
          <w:sz w:val="21"/>
        </w:rPr>
        <w:t>[Filed 3/6/98, Notice 12/17/97—published 3/25/98, effective 4/29/98]</w:t>
      </w:r>
    </w:p>
    <w:p>
      <w:pPr>
        <w:spacing w:before="0" w:after="0"/>
        <w:ind w:left="120"/>
        <w:jc w:val="center"/>
      </w:pPr>
      <w:r>
        <w:rPr>
          <w:rFonts w:ascii="Times New Roman" w:hAnsi="Times New Roman"/>
          <w:b w:val="false"/>
          <w:i w:val="false"/>
          <w:color w:val="000000"/>
          <w:sz w:val="21"/>
        </w:rPr>
        <w:t>[Filed 11/23/98, Notice 10/7/98—published 12/16/98, effective 1/20/99]</w:t>
      </w:r>
    </w:p>
    <w:p>
      <w:pPr>
        <w:spacing w:before="0" w:after="0"/>
        <w:ind w:left="120"/>
        <w:jc w:val="center"/>
      </w:pPr>
      <w:r>
        <w:rPr>
          <w:rFonts w:ascii="Times New Roman" w:hAnsi="Times New Roman"/>
          <w:b w:val="false"/>
          <w:i w:val="false"/>
          <w:color w:val="000000"/>
          <w:sz w:val="21"/>
        </w:rPr>
        <w:t>[Filed 4/16/99, Notice 2/10/99—published 5/5/99, effective 6/9/99]</w:t>
      </w:r>
    </w:p>
    <w:p>
      <w:pPr>
        <w:spacing w:before="0" w:after="0"/>
        <w:ind w:left="120"/>
        <w:jc w:val="center"/>
      </w:pPr>
      <w:r>
        <w:rPr>
          <w:rFonts w:ascii="Times New Roman" w:hAnsi="Times New Roman"/>
          <w:b w:val="false"/>
          <w:i w:val="false"/>
          <w:color w:val="000000"/>
          <w:sz w:val="21"/>
        </w:rPr>
        <w:t>[Filed 6/18/99, Notice 5/5/99—published 7/14/99, effective 8/18/99]</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8/18/00, Notice 7/12/00—published 9/6/00, effective 10/11/00]</w:t>
      </w:r>
    </w:p>
    <w:p>
      <w:pPr>
        <w:spacing w:before="0" w:after="0"/>
        <w:ind w:left="120"/>
        <w:jc w:val="center"/>
      </w:pPr>
      <w:r>
        <w:rPr>
          <w:rFonts w:ascii="Times New Roman" w:hAnsi="Times New Roman"/>
          <w:b w:val="false"/>
          <w:i w:val="false"/>
          <w:color w:val="000000"/>
          <w:sz w:val="21"/>
        </w:rPr>
        <w:t>[Filed 4/24/01, Notice 2/7/01—published 5/16/01, effective 6/20/01]</w:t>
      </w: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5/17/02, Notice 4/3/02—published 6/12/02, effective 7/17/02]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4/21/04, Notice 2/4/04—published 5/12/04, effective 6/16/04]</w:t>
      </w:r>
    </w:p>
    <w:p>
      <w:pPr>
        <w:spacing w:before="0" w:after="0"/>
        <w:ind w:left="120"/>
        <w:jc w:val="center"/>
      </w:pPr>
      <w:r>
        <w:rPr>
          <w:rFonts w:ascii="Times New Roman" w:hAnsi="Times New Roman"/>
          <w:b w:val="false"/>
          <w:i w:val="false"/>
          <w:color w:val="000000"/>
          <w:sz w:val="21"/>
        </w:rPr>
        <w:t>[Filed 9/7/04, Notice 7/7/04—published 9/29/04, effective 11/3/04]</w:t>
      </w:r>
    </w:p>
    <w:p>
      <w:pPr>
        <w:spacing w:before="0" w:after="0"/>
        <w:ind w:left="120"/>
        <w:jc w:val="center"/>
      </w:pPr>
      <w:r>
        <w:rPr>
          <w:rFonts w:ascii="Times New Roman" w:hAnsi="Times New Roman"/>
          <w:b w:val="false"/>
          <w:i w:val="false"/>
          <w:color w:val="000000"/>
          <w:sz w:val="21"/>
        </w:rPr>
        <w:t>[Filed 10/17/05, Notice 8/3/05—published 11/9/05, effective 12/14/05]</w:t>
      </w:r>
    </w:p>
    <w:p>
      <w:pPr>
        <w:spacing w:before="0" w:after="0"/>
        <w:ind w:left="120"/>
        <w:jc w:val="center"/>
      </w:pPr>
      <w:r>
        <w:rPr>
          <w:rFonts w:ascii="Times New Roman" w:hAnsi="Times New Roman"/>
          <w:b w:val="false"/>
          <w:i w:val="false"/>
          <w:color w:val="000000"/>
          <w:sz w:val="21"/>
        </w:rPr>
        <w:t>[Filed 4/21/06, Notice 2/15/06—published 5/10/06, effective 6/14/06]</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[Filed 1/11/08, Notice 11/7/07—published 1/30/08, effective 3/5/08]</w:t>
      </w:r>
    </w:p>
    <w:p>
      <w:pPr>
        <w:spacing w:before="0" w:after="0"/>
        <w:ind w:left="120"/>
        <w:jc w:val="center"/>
      </w:pPr>
      <w:r>
        <w:rPr>
          <w:rFonts w:ascii="Times New Roman" w:hAnsi="Times New Roman"/>
          <w:b w:val="false"/>
          <w:i w:val="false"/>
          <w:color w:val="000000"/>
          <w:sz w:val="21"/>
        </w:rPr>
        <w:t>[Filed ARC 8029B</w:t>
      </w:r>
      <w:r>
        <w:rPr>
          <w:rFonts w:ascii="Times New Roman" w:hAnsi="Times New Roman"/>
          <w:b w:val="false"/>
          <w:i w:val="false"/>
          <w:color w:val="000000"/>
          <w:sz w:val="21"/>
        </w:rPr>
        <w:t xml:space="preserve"> (Notice ARC 7758B, IAB 5/6/09)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9987B</w:t>
      </w:r>
      <w:r>
        <w:rPr>
          <w:rFonts w:ascii="Times New Roman" w:hAnsi="Times New Roman"/>
          <w:b w:val="false"/>
          <w:i w:val="false"/>
          <w:color w:val="000000"/>
          <w:sz w:val="21"/>
        </w:rPr>
        <w:t xml:space="preserve"> (Notice ARC 9808B, IAB 10/19/11)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1456C</w:t>
      </w:r>
      <w:r>
        <w:rPr>
          <w:rFonts w:ascii="Times New Roman" w:hAnsi="Times New Roman"/>
          <w:b w:val="false"/>
          <w:i w:val="false"/>
          <w:color w:val="000000"/>
          <w:sz w:val="21"/>
        </w:rPr>
        <w:t xml:space="preserve"> (Notice ARC 1310C, IAB 2/5/14)</w:t>
      </w:r>
      <w:r>
        <w:rPr>
          <w:rFonts w:ascii="Times New Roman" w:hAnsi="Times New Roman"/>
          <w:b w:val="false"/>
          <w:i w:val="false"/>
          <w:color w:val="000000"/>
          <w:sz w:val="21"/>
        </w:rPr>
        <w:t>, IAB 5/14/14, effective 6/18/14]</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[Filed ARC 7634C</w:t>
      </w:r>
      <w:r>
        <w:rPr>
          <w:rFonts w:ascii="Times New Roman" w:hAnsi="Times New Roman"/>
          <w:b w:val="false"/>
          <w:i w:val="false"/>
          <w:color w:val="000000"/>
          <w:sz w:val="21"/>
        </w:rPr>
        <w:t xml:space="preserve"> (Notice ARC 7070C, IAB 9/20/23)</w:t>
      </w:r>
      <w:r>
        <w:rPr>
          <w:rFonts w:ascii="Times New Roman" w:hAnsi="Times New Roman"/>
          <w:b w:val="false"/>
          <w:i w:val="false"/>
          <w:color w:val="000000"/>
          <w:sz w:val="21"/>
        </w:rPr>
        <w:t>, IAB 2/21/24, effective 3/27/24]</w:t>
      </w:r>
    </w:p>
    <w:p>
      <w:pPr>
        <w:spacing w:before="0" w:after="0"/>
        <w:ind w:left="120"/>
        <w:jc w:val="center"/>
      </w:pPr>
      <w:r>
        <w:rPr>
          <w:rFonts w:ascii="Times New Roman" w:hAnsi="Times New Roman"/>
          <w:b w:val="false"/>
          <w:i w:val="false"/>
          <w:color w:val="000000"/>
          <w:sz w:val="21"/>
        </w:rPr>
        <w:t>[Editorial change: IAC Supplement 3/6/24]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June 19, 2013, effective date of 4.10 [Item 10 of ARC 0734C] delayed until the adjournment of the 2014 General Assembly by the Administrative Rules Review Committee at its meeting held June 11, 2013.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4.1.pdf" Type="http://schemas.openxmlformats.org/officeDocument/2006/relationships/hyperlink" Id="rId7"/>
    <Relationship TargetMode="External" Target="https://www.legis.iowa.gov/docs/ico/chapter/99D.pdf" Type="http://schemas.openxmlformats.org/officeDocument/2006/relationships/hyperlink" Id="rId8"/>
    <Relationship TargetMode="External" Target="https://www.legis.iowa.gov/docs/ico/chapter/99E.pdf" Type="http://schemas.openxmlformats.org/officeDocument/2006/relationships/hyperlink" Id="rId9"/>
    <Relationship TargetMode="External" Target="https://www.legis.iowa.gov/docs/ico/chapter/99F.pdf" Type="http://schemas.openxmlformats.org/officeDocument/2006/relationships/hyperlink" Id="rId10"/>
    <Relationship TargetMode="External" Target="https://www.legis.iowa.gov/docs/iac/chapter/491.6.pdf" Type="http://schemas.openxmlformats.org/officeDocument/2006/relationships/hyperlink" Id="rId11"/>
    <Relationship TargetMode="External" Target="https://www.legis.iowa.gov/docs/ico/chapter/730.5.pdf" Type="http://schemas.openxmlformats.org/officeDocument/2006/relationships/hyperlink" Id="rId12"/>
    <Relationship TargetMode="External" Target="https://www.legis.iowa.gov/docs/ico/chapter/99F.4.pdf" Type="http://schemas.openxmlformats.org/officeDocument/2006/relationships/hyperlink" Id="rId13"/>
    <Relationship TargetMode="External" Target="https://www.legis.iowa.gov/docs/iac/rule/491.4.47.pdf" Type="http://schemas.openxmlformats.org/officeDocument/2006/relationships/hyperlink" Id="rId14"/>
    <Relationship TargetMode="External" Target="https://www.legis.iowa.gov/docs/iac/rule/491.4.7.pdf" Type="http://schemas.openxmlformats.org/officeDocument/2006/relationships/hyperlink" Id="rId15"/>
    <Relationship TargetMode="External" Target="https://www.legis.iowa.gov/docs/ico/chapter/99D.pdf" Type="http://schemas.openxmlformats.org/officeDocument/2006/relationships/hyperlink" Id="rId16"/>
    <Relationship TargetMode="External" Target="https://www.legis.iowa.gov/docs/ico/chapter/99F.pdf" Type="http://schemas.openxmlformats.org/officeDocument/2006/relationships/hyperlink" Id="rId17"/>
    <Relationship TargetMode="External" Target="https://www.legis.iowa.gov/docs/iac/chapter/491.6.pdf" Type="http://schemas.openxmlformats.org/officeDocument/2006/relationships/hyperlink" Id="rId18"/>
    <Relationship TargetMode="External" Target="https://www.legis.iowa.gov/docs/iac/rule/491.4.47.pdf" Type="http://schemas.openxmlformats.org/officeDocument/2006/relationships/hyperlink" Id="rId19"/>
    <Relationship TargetMode="External" Target="https://www.legis.iowa.gov/docs/ico/chapter/99D.7.pdf" Type="http://schemas.openxmlformats.org/officeDocument/2006/relationships/hyperlink" Id="rId20"/>
    <Relationship TargetMode="External" Target="https://www.legis.iowa.gov/docs/iac/rule/491.4.7.pdf" Type="http://schemas.openxmlformats.org/officeDocument/2006/relationships/hyperlink" Id="rId21"/>
    <Relationship TargetMode="External" Target="https://www.legis.iowa.gov/docs/iac/rule/491.10.4.pdf" Type="http://schemas.openxmlformats.org/officeDocument/2006/relationships/hyperlink" Id="rId22"/>
    <Relationship TargetMode="External" Target="https://www.legis.iowa.gov/docs/iac/rule/491.4.45.pdf" Type="http://schemas.openxmlformats.org/officeDocument/2006/relationships/hyperlink" Id="rId23"/>
    <Relationship TargetMode="External" Target="https://www.legis.iowa.gov/docs/ico/chapter/17A.11.pdf" Type="http://schemas.openxmlformats.org/officeDocument/2006/relationships/hyperlink" Id="rId24"/>
    <Relationship TargetMode="External" Target="https://www.legis.iowa.gov/docs/iac/rule/491.4.22.pdf" Type="http://schemas.openxmlformats.org/officeDocument/2006/relationships/hyperlink" Id="rId25"/>
    <Relationship TargetMode="External" Target="https://www.legis.iowa.gov/docs/iac/rule/491.4.41.pdf" Type="http://schemas.openxmlformats.org/officeDocument/2006/relationships/hyperlink" Id="rId26"/>
    <Relationship TargetMode="External" Target="https://www.legis.iowa.gov/docs/iac/rule/491.4.42.pdf" Type="http://schemas.openxmlformats.org/officeDocument/2006/relationships/hyperlink" Id="rId27"/>
    <Relationship TargetMode="External" Target="https://www.legis.iowa.gov/docs/ico/chapter/17A.17.pdf" Type="http://schemas.openxmlformats.org/officeDocument/2006/relationships/hyperlink" Id="rId28"/>
    <Relationship TargetMode="External" Target="https://www.legis.iowa.gov/docs/iac/rule/491.4.25.pdf" Type="http://schemas.openxmlformats.org/officeDocument/2006/relationships/hyperlink" Id="rId29"/>
    <Relationship TargetMode="External" Target="https://www.legis.iowa.gov/docs/iac/rule/491.4.39.pdf" Type="http://schemas.openxmlformats.org/officeDocument/2006/relationships/hyperlink" Id="rId30"/>
    <Relationship TargetMode="External" Target="https://www.legis.iowa.gov/docs/iac/rule/491.4.25.pdf" Type="http://schemas.openxmlformats.org/officeDocument/2006/relationships/hyperlink" Id="rId31"/>
    <Relationship TargetMode="External" Target="https://www.legis.iowa.gov/docs/ico/chapter/17A.17.pdf" Type="http://schemas.openxmlformats.org/officeDocument/2006/relationships/hyperlink" Id="rId32"/>
    <Relationship TargetMode="External" Target="https://www.legis.iowa.gov/docs/iac/rule/491.4.41.pdf" Type="http://schemas.openxmlformats.org/officeDocument/2006/relationships/hyperlink" Id="rId33"/>
    <Relationship TargetMode="External" Target="https://www.legis.iowa.gov/docs/iac/rule/491.4.45.pdf" Type="http://schemas.openxmlformats.org/officeDocument/2006/relationships/hyperlink" Id="rId34"/>
    <Relationship TargetMode="External" Target="https://www.legis.iowa.gov/docs/ico/chapter/17A.16.pdf" Type="http://schemas.openxmlformats.org/officeDocument/2006/relationships/hyperlink" Id="rId35"/>
    <Relationship TargetMode="External" Target="https://www.legis.iowa.gov/docs/iac/rule/491.4.29.pdf" Type="http://schemas.openxmlformats.org/officeDocument/2006/relationships/hyperlink" Id="rId36"/>
    <Relationship TargetMode="External" Target="https://www.legis.iowa.gov/docs/iac/rule/491.4.44.pdf" Type="http://schemas.openxmlformats.org/officeDocument/2006/relationships/hyperlink" Id="rId37"/>
    <Relationship TargetMode="External" Target="https://www.legis.iowa.gov/docs/iac/rule/491.4.43.pdf" Type="http://schemas.openxmlformats.org/officeDocument/2006/relationships/hyperlink" Id="rId38"/>
    <Relationship TargetMode="External" Target="https://www.legis.iowa.gov/docs/iac/rule/491.4.32.pdf" Type="http://schemas.openxmlformats.org/officeDocument/2006/relationships/hyperlink" Id="rId39"/>
    <Relationship TargetMode="External" Target="https://www.legis.iowa.gov/docs/iac/rule/491.4.43.pdf" Type="http://schemas.openxmlformats.org/officeDocument/2006/relationships/hyperlink" Id="rId40"/>
    <Relationship TargetMode="External" Target="https://www.legis.iowa.gov/docs/iac/rule/491.4.41.pdf" Type="http://schemas.openxmlformats.org/officeDocument/2006/relationships/hyperlink" Id="rId41"/>
    <Relationship TargetMode="External" Target="https://www.legis.iowa.gov/docs/iac/rule/491.4.45.pdf" Type="http://schemas.openxmlformats.org/officeDocument/2006/relationships/hyperlink" Id="rId42"/>
    <Relationship TargetMode="External" Target="https://www.legis.iowa.gov/docs/iac/rule/491.4.25.pdf" Type="http://schemas.openxmlformats.org/officeDocument/2006/relationships/hyperlink" Id="rId43"/>
    <Relationship TargetMode="External" Target="https://www.legis.iowa.gov/docs/iac/rule/491.4.28.pdf" Type="http://schemas.openxmlformats.org/officeDocument/2006/relationships/hyperlink" Id="rId44"/>
    <Relationship TargetMode="External" Target="https://www.legis.iowa.gov/docs/iac/rule/491.4.25.pdf" Type="http://schemas.openxmlformats.org/officeDocument/2006/relationships/hyperlink" Id="rId45"/>
    <Relationship TargetMode="External" Target="https://www.legis.iowa.gov/docs/iac/rule/491.4.39.pdf" Type="http://schemas.openxmlformats.org/officeDocument/2006/relationships/hyperlink" Id="rId46"/>
    <Relationship TargetMode="External" Target="https://www.legis.iowa.gov/docs/iac/rule/491.4.33.pdf" Type="http://schemas.openxmlformats.org/officeDocument/2006/relationships/hyperlink" Id="rId47"/>
    <Relationship TargetMode="External" Target="https://www.legis.iowa.gov/docs/ico/chapter/17A.13.pdf" Type="http://schemas.openxmlformats.org/officeDocument/2006/relationships/hyperlink" Id="rId48"/>
    <Relationship TargetMode="External" Target="https://www.legis.iowa.gov/docs/iac/rule/491.4.43.pdf" Type="http://schemas.openxmlformats.org/officeDocument/2006/relationships/hyperlink" Id="rId49"/>
    <Relationship TargetMode="External" Target="https://www.legis.iowa.gov/docs/iac/rule/491.4.43.pdf" Type="http://schemas.openxmlformats.org/officeDocument/2006/relationships/hyperlink" Id="rId50"/>
    <Relationship TargetMode="External" Target="https://www.legis.iowa.gov/docs/ico/chapter/17A.19.pdf" Type="http://schemas.openxmlformats.org/officeDocument/2006/relationships/hyperlink" Id="rId51"/>
    <Relationship TargetMode="External" Target="https://www.legis.iowa.gov/docs/ico/chapter/17A.18.pdf" Type="http://schemas.openxmlformats.org/officeDocument/2006/relationships/hyperlink" Id="rId52"/>
    <Relationship TargetMode="External" Target="https://www.legis.iowa.gov/docs/ico/chapter/17A.pdf" Type="http://schemas.openxmlformats.org/officeDocument/2006/relationships/hyperlink" Id="rId53"/>
    <Relationship TargetMode="External" Target="https://www.legis.iowa.gov/docs/ico/chapter/99D.pdf" Type="http://schemas.openxmlformats.org/officeDocument/2006/relationships/hyperlink" Id="rId54"/>
    <Relationship TargetMode="External" Target="https://www.legis.iowa.gov/docs/ico/chapter/99F.pdf" Type="http://schemas.openxmlformats.org/officeDocument/2006/relationships/hyperlink"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