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w:t>
      </w:r>
    </w:p>
    <w:p>
      <w:pPr>
        <w:spacing w:before="0" w:after="0"/>
        <w:ind w:left="120"/>
        <w:jc w:val="center"/>
      </w:pPr>
      <w:r>
        <w:rPr>
          <w:rFonts w:ascii="Times New Roman" w:hAnsi="Times New Roman"/>
          <w:b w:val="false"/>
          <w:i w:val="false"/>
          <w:color w:val="000000"/>
          <w:sz w:val="21"/>
        </w:rPr>
        <w:t>INFORMATION AND RECORDS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Title IV-D of the Social Security Act provides that state child support agencies providing services under the Act shall have access to information and records from third parties to assist in providing services. Information and records shall be provided as specified in these rules, other rules, Iowa statutes, and federal statute and regulations. These rules implement a procedure for the child support agency to request or administratively subpoena information from employers and other sources, and provide an appeal procedure before imposition of the statutory fine for failure to comply.</w:t>
      </w:r>
    </w:p>
    <w:p>
      <w:pPr>
        <w:spacing w:before="0" w:after="0"/>
        <w:ind w:left="120"/>
        <w:jc w:val="both"/>
      </w:pPr>
      <w:r>
        <w:rPr>
          <w:rFonts w:ascii="Times New Roman" w:hAnsi="Times New Roman"/>
          <w:b/>
          <w:i w:val="false"/>
          <w:color w:val="000000"/>
          <w:sz w:val="22"/>
        </w:rPr>
        <w:t>441—96.1</w:t>
      </w:r>
      <w:r>
        <w:rPr>
          <w:rFonts w:ascii="Times New Roman" w:hAnsi="Times New Roman"/>
          <w:b/>
          <w:i w:val="false"/>
          <w:color w:val="000000"/>
          <w:sz w:val="22"/>
        </w:rPr>
        <w:t xml:space="preserve">(252B) </w:t>
      </w:r>
      <w:r>
        <w:rPr>
          <w:rFonts w:ascii="Times New Roman" w:hAnsi="Times New Roman"/>
          <w:b/>
          <w:i w:val="false"/>
          <w:color w:val="000000"/>
          <w:sz w:val="22"/>
        </w:rPr>
        <w:t xml:space="preserve">Access to information and records from other sources. </w:t>
      </w:r>
      <w:r>
        <w:rPr>
          <w:rFonts w:ascii="Times New Roman" w:hAnsi="Times New Roman"/>
          <w:b w:val="false"/>
          <w:i w:val="false"/>
          <w:color w:val="000000"/>
          <w:sz w:val="22"/>
        </w:rPr>
        <w:t>In addition to statutes and other rules, the following entities shall provide information and records based on the following methods of requesting the information and within the following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w:t>
      </w:r>
      <w:r>
        <w:rPr>
          <w:rFonts w:ascii="Times New Roman" w:hAnsi="Times New Roman"/>
          <w:b w:val="false"/>
          <w:i w:val="false"/>
          <w:color w:val="000000"/>
          <w:sz w:val="22"/>
        </w:rPr>
        <w:t> </w:t>
      </w:r>
      <w:r>
        <w:rPr>
          <w:rFonts w:ascii="Times New Roman" w:hAnsi="Times New Roman"/>
          <w:b w:val="false"/>
          <w:i/>
          <w:color w:val="000000"/>
          <w:sz w:val="22"/>
        </w:rPr>
        <w:t xml:space="preserve">Oral or written request. </w:t>
      </w:r>
      <w:r>
        <w:rPr>
          <w:rFonts w:ascii="Times New Roman" w:hAnsi="Times New Roman"/>
          <w:b w:val="false"/>
          <w:i w:val="false"/>
          <w:color w:val="000000"/>
          <w:sz w:val="22"/>
        </w:rPr>
        <w:t xml:space="preserve">All persons and entities, including all for-profit, nonprofit, and governmental employers, shall, within 15 days of receipt of a request, provide the child support recovery unit or a child support agency of another state information on the employment, compensation, and benefits of any individual employed by the person or entity as an employee or contractor if the unit or agency is providing services in relation to that individual. The request may be made orally, by letter, by form or by other written request listed in subrule </w:t>
      </w:r>
      <w:hyperlink r:id="rId5">
        <w:r>
          <w:rPr>
            <w:rStyle w:val="Hyperlink"/>
            <w:rFonts w:ascii="Times New Roman" w:hAnsi="Times New Roman"/>
            <w:b w:val="false"/>
            <w:i w:val="false"/>
            <w:color w:val="000000"/>
            <w:sz w:val="22"/>
          </w:rPr>
          <w:t>96.1(3)</w:t>
        </w:r>
      </w:hyperlink>
      <w:r>
        <w:rPr>
          <w:rFonts w:ascii="Times New Roman" w:hAnsi="Times New Roman"/>
          <w:b w:val="false"/>
          <w:i w:val="false"/>
          <w:color w:val="000000"/>
          <w:sz w:val="22"/>
        </w:rPr>
        <w:t>; however, the fine and procedures described in rules 441—</w:t>
      </w:r>
      <w:hyperlink r:id="rId6">
        <w:r>
          <w:rPr>
            <w:rStyle w:val="Hyperlink"/>
            <w:rFonts w:ascii="Times New Roman" w:hAnsi="Times New Roman"/>
            <w:b w:val="false"/>
            <w:i w:val="false"/>
            <w:color w:val="000000"/>
            <w:sz w:val="22"/>
          </w:rPr>
          <w:t>96.2</w:t>
        </w:r>
      </w:hyperlink>
      <w:r>
        <w:rPr>
          <w:rFonts w:ascii="Times New Roman" w:hAnsi="Times New Roman"/>
          <w:b w:val="false"/>
          <w:i w:val="false"/>
          <w:color w:val="000000"/>
          <w:sz w:val="22"/>
        </w:rPr>
        <w:t>(252B) to 441—</w:t>
      </w:r>
      <w:hyperlink r:id="rId7">
        <w:r>
          <w:rPr>
            <w:rStyle w:val="Hyperlink"/>
            <w:rFonts w:ascii="Times New Roman" w:hAnsi="Times New Roman"/>
            <w:b w:val="false"/>
            <w:i w:val="false"/>
            <w:color w:val="000000"/>
            <w:sz w:val="22"/>
          </w:rPr>
          <w:t>96.6</w:t>
        </w:r>
      </w:hyperlink>
      <w:r>
        <w:rPr>
          <w:rFonts w:ascii="Times New Roman" w:hAnsi="Times New Roman"/>
          <w:b w:val="false"/>
          <w:i w:val="false"/>
          <w:color w:val="000000"/>
          <w:sz w:val="22"/>
        </w:rPr>
        <w:t xml:space="preserve">(252B) only apply if the request was by a written request listed in subrule </w:t>
      </w:r>
      <w:hyperlink r:id="rId8">
        <w:r>
          <w:rPr>
            <w:rStyle w:val="Hyperlink"/>
            <w:rFonts w:ascii="Times New Roman" w:hAnsi="Times New Roman"/>
            <w:b w:val="false"/>
            <w:i w:val="false"/>
            <w:color w:val="000000"/>
            <w:sz w:val="22"/>
          </w:rPr>
          <w:t>96.1(3)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w:t>
      </w:r>
      <w:r>
        <w:rPr>
          <w:rFonts w:ascii="Times New Roman" w:hAnsi="Times New Roman"/>
          <w:b w:val="false"/>
          <w:i w:val="false"/>
          <w:color w:val="000000"/>
          <w:sz w:val="22"/>
        </w:rPr>
        <w:t> </w:t>
      </w:r>
      <w:r>
        <w:rPr>
          <w:rFonts w:ascii="Times New Roman" w:hAnsi="Times New Roman"/>
          <w:b w:val="false"/>
          <w:i/>
          <w:color w:val="000000"/>
          <w:sz w:val="22"/>
        </w:rPr>
        <w:t xml:space="preserve">Subpoena. </w:t>
      </w:r>
      <w:r>
        <w:rPr>
          <w:rFonts w:ascii="Times New Roman" w:hAnsi="Times New Roman"/>
          <w:b w:val="false"/>
          <w:i w:val="false"/>
          <w:color w:val="000000"/>
          <w:sz w:val="22"/>
        </w:rPr>
        <w:t xml:space="preserve">All persons and entities shall comply with a Child Support Recovery Unit Subpoena, Form 470-3413, issued by the child support recovery unit, or an Administrative Subpoena, OMB Control # 0970-0152, or its successor, issued by the unit or a child support agency of another state, as provided in Iowa Code section </w:t>
      </w:r>
      <w:hyperlink r:id="rId9">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The child support recovery unit or a child support agency of another state may issue a subpoena regarding more than one individual. The person or entity shall provide the information and records as directed in Form 470-3413 or the Administrative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w:t>
      </w:r>
      <w:r>
        <w:rPr>
          <w:rFonts w:ascii="Times New Roman" w:hAnsi="Times New Roman"/>
          <w:b w:val="false"/>
          <w:i w:val="false"/>
          <w:color w:val="000000"/>
          <w:sz w:val="22"/>
        </w:rPr>
        <w:t> </w:t>
      </w:r>
      <w:r>
        <w:rPr>
          <w:rFonts w:ascii="Times New Roman" w:hAnsi="Times New Roman"/>
          <w:b w:val="false"/>
          <w:i/>
          <w:color w:val="000000"/>
          <w:sz w:val="22"/>
        </w:rPr>
        <w:t xml:space="preserve">Time to reply to a written request. </w:t>
      </w:r>
      <w:r>
        <w:rPr>
          <w:rFonts w:ascii="Times New Roman" w:hAnsi="Times New Roman"/>
          <w:b w:val="false"/>
          <w:i w:val="false"/>
          <w:color w:val="000000"/>
          <w:sz w:val="22"/>
        </w:rPr>
        <w:t>A person or entity who is sent any of the following shall provide the information and records requested in the manner requested to the child support recovery unit or child support agency of another state, as appropriate, within 15 days of the date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Form 470-0177M, Employment and Health Insurance Questionnaire, or other forms as specified in appropriate rules from the child support recovery unit which request information described at subrule </w:t>
      </w:r>
      <w:hyperlink r:id="rId10">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Form 470-3413, Child Support Recovery Unit Subpoena, or an Administrative Subpoena, OMB Control # 0970-0152, or its successor, as provided at subrule </w:t>
      </w:r>
      <w:hyperlink r:id="rId11">
        <w:r>
          <w:rPr>
            <w:rStyle w:val="Hyperlink"/>
            <w:rFonts w:ascii="Times New Roman" w:hAnsi="Times New Roman"/>
            <w:b w:val="false"/>
            <w:i w:val="false"/>
            <w:color w:val="000000"/>
            <w:sz w:val="22"/>
          </w:rPr>
          <w:t>96.1(2)</w:t>
        </w:r>
      </w:hyperlink>
      <w:r>
        <w:rPr>
          <w:rFonts w:ascii="Times New Roman" w:hAnsi="Times New Roman"/>
          <w:b w:val="false"/>
          <w:i w:val="false"/>
          <w:color w:val="000000"/>
          <w:sz w:val="22"/>
        </w:rPr>
        <w:t>, from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request or form as provided at subrule </w:t>
      </w:r>
      <w:hyperlink r:id="rId12">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 xml:space="preserve"> from a child support agency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Subpoena, OMB Control # 0970-0152, or its successor, as provided at subrule </w:t>
      </w:r>
      <w:hyperlink r:id="rId13">
        <w:r>
          <w:rPr>
            <w:rStyle w:val="Hyperlink"/>
            <w:rFonts w:ascii="Times New Roman" w:hAnsi="Times New Roman"/>
            <w:b w:val="false"/>
            <w:i w:val="false"/>
            <w:color w:val="000000"/>
            <w:sz w:val="22"/>
          </w:rPr>
          <w:t>96.1(2)</w:t>
        </w:r>
      </w:hyperlink>
      <w:r>
        <w:rPr>
          <w:rFonts w:ascii="Times New Roman" w:hAnsi="Times New Roman"/>
          <w:b w:val="false"/>
          <w:i w:val="false"/>
          <w:color w:val="000000"/>
          <w:sz w:val="22"/>
        </w:rPr>
        <w:t>, from a child support agency of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6779C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441—96.2</w:t>
      </w:r>
      <w:r>
        <w:rPr>
          <w:rFonts w:ascii="Times New Roman" w:hAnsi="Times New Roman"/>
          <w:b/>
          <w:i w:val="false"/>
          <w:color w:val="000000"/>
          <w:sz w:val="22"/>
        </w:rPr>
        <w:t xml:space="preserve">(252B) </w:t>
      </w:r>
      <w:r>
        <w:rPr>
          <w:rFonts w:ascii="Times New Roman" w:hAnsi="Times New Roman"/>
          <w:b/>
          <w:i w:val="false"/>
          <w:color w:val="000000"/>
          <w:sz w:val="22"/>
        </w:rPr>
        <w:t xml:space="preserve">Refusal to comply with written request or subpoena.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or putative father in a support or paternity proceeding in which the child support recovery unit or a child support agency of another state is providing services who fails to comply with a request or subpoena as provided in subrule </w:t>
      </w:r>
      <w:hyperlink r:id="rId14">
        <w:r>
          <w:rPr>
            <w:rStyle w:val="Hyperlink"/>
            <w:rFonts w:ascii="Times New Roman" w:hAnsi="Times New Roman"/>
            <w:b w:val="false"/>
            <w:i w:val="false"/>
            <w:color w:val="000000"/>
            <w:sz w:val="22"/>
          </w:rPr>
          <w:t>96.1(3)</w:t>
        </w:r>
      </w:hyperlink>
      <w:r>
        <w:rPr>
          <w:rFonts w:ascii="Times New Roman" w:hAnsi="Times New Roman"/>
          <w:b w:val="false"/>
          <w:i w:val="false"/>
          <w:color w:val="000000"/>
          <w:sz w:val="22"/>
        </w:rPr>
        <w:t xml:space="preserve"> shall be subject to license sanctioning as provided in </w:t>
      </w:r>
      <w:hyperlink r:id="rId15">
        <w:r>
          <w:rPr>
            <w:rStyle w:val="Hyperlink"/>
            <w:rFonts w:ascii="Times New Roman" w:hAnsi="Times New Roman"/>
            <w:b w:val="false"/>
            <w:i w:val="false"/>
            <w:color w:val="000000"/>
            <w:sz w:val="22"/>
          </w:rPr>
          <w:t>441—Chapter 98</w:t>
        </w:r>
      </w:hyperlink>
      <w:r>
        <w:rPr>
          <w:rFonts w:ascii="Times New Roman" w:hAnsi="Times New Roman"/>
          <w:b w:val="false"/>
          <w:i w:val="false"/>
          <w:color w:val="000000"/>
          <w:sz w:val="22"/>
        </w:rPr>
        <w:t>, Division VIII.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w:t>
      </w:r>
      <w:r>
        <w:rPr>
          <w:rFonts w:ascii="Times New Roman" w:hAnsi="Times New Roman"/>
          <w:b w:val="false"/>
          <w:i w:val="false"/>
          <w:color w:val="000000"/>
          <w:sz w:val="22"/>
        </w:rPr>
        <w:t> </w:t>
      </w:r>
      <w:r>
        <w:rPr>
          <w:rFonts w:ascii="Times New Roman" w:hAnsi="Times New Roman"/>
          <w:b w:val="false"/>
          <w:i w:val="false"/>
          <w:color w:val="000000"/>
          <w:sz w:val="22"/>
        </w:rPr>
        <w:t xml:space="preserve">An entity or a person who is not a parent or putative father as described in subrule </w:t>
      </w:r>
      <w:hyperlink r:id="rId16">
        <w:r>
          <w:rPr>
            <w:rStyle w:val="Hyperlink"/>
            <w:rFonts w:ascii="Times New Roman" w:hAnsi="Times New Roman"/>
            <w:b w:val="false"/>
            <w:i w:val="false"/>
            <w:color w:val="000000"/>
            <w:sz w:val="22"/>
          </w:rPr>
          <w:t>96.2(1)</w:t>
        </w:r>
      </w:hyperlink>
      <w:r>
        <w:rPr>
          <w:rFonts w:ascii="Times New Roman" w:hAnsi="Times New Roman"/>
          <w:b w:val="false"/>
          <w:i w:val="false"/>
          <w:color w:val="000000"/>
          <w:sz w:val="22"/>
        </w:rPr>
        <w:t xml:space="preserve"> may refuse to comply under the circumstances provided in rule </w:t>
      </w:r>
      <w:hyperlink r:id="rId17">
        <w:r>
          <w:rPr>
            <w:rStyle w:val="Hyperlink"/>
            <w:rFonts w:ascii="Times New Roman" w:hAnsi="Times New Roman"/>
            <w:b w:val="false"/>
            <w:i w:val="false"/>
            <w:color w:val="000000"/>
            <w:sz w:val="22"/>
          </w:rPr>
          <w:t>441—96.3</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i w:val="false"/>
          <w:color w:val="000000"/>
          <w:sz w:val="22"/>
        </w:rPr>
        <w:t>441—96.3</w:t>
      </w:r>
      <w:r>
        <w:rPr>
          <w:rFonts w:ascii="Times New Roman" w:hAnsi="Times New Roman"/>
          <w:b/>
          <w:i w:val="false"/>
          <w:color w:val="000000"/>
          <w:sz w:val="22"/>
        </w:rPr>
        <w:t xml:space="preserve">(252B) </w:t>
      </w:r>
      <w:r>
        <w:rPr>
          <w:rFonts w:ascii="Times New Roman" w:hAnsi="Times New Roman"/>
          <w:b/>
          <w:i w:val="false"/>
          <w:color w:val="000000"/>
          <w:sz w:val="22"/>
        </w:rPr>
        <w:t xml:space="preserve">Procedure for refusal.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96.3(1)</w:t>
      </w:r>
      <w:r>
        <w:rPr>
          <w:rFonts w:ascii="Times New Roman" w:hAnsi="Times New Roman"/>
          <w:b w:val="false"/>
          <w:i w:val="false"/>
          <w:color w:val="000000"/>
          <w:sz w:val="22"/>
        </w:rPr>
        <w:t> </w:t>
      </w:r>
      <w:r>
        <w:rPr>
          <w:rFonts w:ascii="Times New Roman" w:hAnsi="Times New Roman"/>
          <w:b w:val="false"/>
          <w:i/>
          <w:color w:val="000000"/>
          <w:sz w:val="22"/>
        </w:rPr>
        <w:t xml:space="preserve">No information. </w:t>
      </w:r>
      <w:r>
        <w:rPr>
          <w:rFonts w:ascii="Times New Roman" w:hAnsi="Times New Roman"/>
          <w:b w:val="false"/>
          <w:i w:val="false"/>
          <w:color w:val="000000"/>
          <w:sz w:val="22"/>
        </w:rPr>
        <w:t>A person or entity who does not have any information or records requested or subpoenaed shall respond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request or subpoena is a form from the child support recovery unit under paragraph </w:t>
      </w:r>
      <w:hyperlink r:id="rId18">
        <w:r>
          <w:rPr>
            <w:rStyle w:val="Hyperlink"/>
            <w:rFonts w:ascii="Times New Roman" w:hAnsi="Times New Roman"/>
            <w:b w:val="false"/>
            <w:i w:val="false"/>
            <w:color w:val="000000"/>
            <w:sz w:val="22"/>
          </w:rPr>
          <w:t>96.1(3)</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person or entity shall sign and return to the unit the appropriate portion of the form indicating the lack of information or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request or subpoena is one listed in paragraphs </w:t>
      </w:r>
      <w:hyperlink r:id="rId20">
        <w:r>
          <w:rPr>
            <w:rStyle w:val="Hyperlink"/>
            <w:rFonts w:ascii="Times New Roman" w:hAnsi="Times New Roman"/>
            <w:b w:val="false"/>
            <w:i w:val="false"/>
            <w:color w:val="000000"/>
            <w:sz w:val="22"/>
          </w:rPr>
          <w:t>96.1(3)</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person or entity shall send the child support agency of the other state a signed and dated written statement indicating the lack of information or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96.3(2)</w:t>
      </w: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 xml:space="preserve">The person or entity may claim good cause for refusing to comply as required in Iowa Code section </w:t>
      </w:r>
      <w:hyperlink r:id="rId22">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claim good cause, the person or entity shall file a request for a conference by mailing or submitting a written request to the child support recovery unit which issued the request or subpoena within 15 days of the issuance of the request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child support agency of another state issued the request or subpoena, the person or entity may request a conference with the child support recovery unit or with the child support agency of the other state. The person or entity shall request a conference with the child support recovery unit by mailing or submitting a written request and a copy of the subpoena or document received from the child support agency of the other state to the Iowa Department of Human Services, Bureau of Collections, Central Registry, P.O. Box 9136, Des Moines, Iowa 50306-9136. The person or entity shall request a conference with the child support agency of the other state by following the requirements of that state’s laws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6779C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441—96.4</w:t>
      </w:r>
      <w:r>
        <w:rPr>
          <w:rFonts w:ascii="Times New Roman" w:hAnsi="Times New Roman"/>
          <w:b/>
          <w:i w:val="false"/>
          <w:color w:val="000000"/>
          <w:sz w:val="22"/>
        </w:rPr>
        <w:t xml:space="preserve">(252B) </w:t>
      </w:r>
      <w:r>
        <w:rPr>
          <w:rFonts w:ascii="Times New Roman" w:hAnsi="Times New Roman"/>
          <w:b/>
          <w:i w:val="false"/>
          <w:color w:val="000000"/>
          <w:sz w:val="22"/>
        </w:rPr>
        <w:t xml:space="preserve">Conference conducted.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96.4(1)</w:t>
      </w:r>
      <w:r>
        <w:rPr>
          <w:rFonts w:ascii="Times New Roman" w:hAnsi="Times New Roman"/>
          <w:b w:val="false"/>
          <w:i w:val="false"/>
          <w:color w:val="000000"/>
          <w:sz w:val="22"/>
        </w:rPr>
        <w:t> </w:t>
      </w:r>
      <w:r>
        <w:rPr>
          <w:rFonts w:ascii="Times New Roman" w:hAnsi="Times New Roman"/>
          <w:b w:val="false"/>
          <w:i/>
          <w:color w:val="000000"/>
          <w:sz w:val="22"/>
        </w:rPr>
        <w:t xml:space="preserve">Request or subpoena issued by CSRU. </w:t>
      </w:r>
      <w:r>
        <w:rPr>
          <w:rFonts w:ascii="Times New Roman" w:hAnsi="Times New Roman"/>
          <w:b w:val="false"/>
          <w:i w:val="false"/>
          <w:color w:val="000000"/>
          <w:sz w:val="22"/>
        </w:rPr>
        <w:t>If the child support recovery unit issued the request or subpoena, the unit shall notify the person or entity and conduct a conference within ten days of receipt of the request for a conference. At the request of either the unit or the person or entity, the conference may be rescheduled one time. The conference may be conducted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96.4(2)</w:t>
      </w:r>
      <w:r>
        <w:rPr>
          <w:rFonts w:ascii="Times New Roman" w:hAnsi="Times New Roman"/>
          <w:b w:val="false"/>
          <w:i w:val="false"/>
          <w:color w:val="000000"/>
          <w:sz w:val="22"/>
        </w:rPr>
        <w:t> </w:t>
      </w:r>
      <w:r>
        <w:rPr>
          <w:rFonts w:ascii="Times New Roman" w:hAnsi="Times New Roman"/>
          <w:b w:val="false"/>
          <w:i/>
          <w:color w:val="000000"/>
          <w:sz w:val="22"/>
        </w:rPr>
        <w:t xml:space="preserve">Request or subpoena issued by other state. </w:t>
      </w:r>
      <w:r>
        <w:rPr>
          <w:rFonts w:ascii="Times New Roman" w:hAnsi="Times New Roman"/>
          <w:b w:val="false"/>
          <w:i w:val="false"/>
          <w:color w:val="000000"/>
          <w:sz w:val="22"/>
        </w:rPr>
        <w:t xml:space="preserve">If a conference with the child support recovery unit is requested based upon a request or subpoena issued by a child support agency of another state, the bureau chief, as defined at rule </w:t>
      </w:r>
      <w:hyperlink r:id="rId23">
        <w:r>
          <w:rPr>
            <w:rStyle w:val="Hyperlink"/>
            <w:rFonts w:ascii="Times New Roman" w:hAnsi="Times New Roman"/>
            <w:b w:val="false"/>
            <w:i w:val="false"/>
            <w:color w:val="000000"/>
            <w:sz w:val="22"/>
          </w:rPr>
          <w:t>441—95.1</w:t>
        </w:r>
      </w:hyperlink>
      <w:r>
        <w:rPr>
          <w:rFonts w:ascii="Times New Roman" w:hAnsi="Times New Roman"/>
          <w:b w:val="false"/>
          <w:i w:val="false"/>
          <w:color w:val="000000"/>
          <w:sz w:val="22"/>
        </w:rPr>
        <w:t>(252B), shall request that agency send an interstate referral and appropriate information to the unit or central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support recovery unit shall notify the person or entity and conduct a conference within ten days of opening a case based upon an interstate referral and appropriate information. If the child support recovery unit does not receive an interstate referral and appropriate information within 60 days of the bureau chief’s request, the request or subpoena received under subrule </w:t>
      </w:r>
      <w:hyperlink r:id="rId24">
        <w:r>
          <w:rPr>
            <w:rStyle w:val="Hyperlink"/>
            <w:rFonts w:ascii="Times New Roman" w:hAnsi="Times New Roman"/>
            <w:b w:val="false"/>
            <w:i w:val="false"/>
            <w:color w:val="000000"/>
            <w:sz w:val="22"/>
          </w:rPr>
          <w:t>96.1(3)</w:t>
        </w:r>
      </w:hyperlink>
      <w:r>
        <w:rPr>
          <w:rFonts w:ascii="Times New Roman" w:hAnsi="Times New Roman"/>
          <w:b w:val="false"/>
          <w:i w:val="false"/>
          <w:color w:val="000000"/>
          <w:sz w:val="22"/>
        </w:rPr>
        <w:t xml:space="preserve"> shall be void, and the child support recovery unit shall notify the person or entity it is void.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voiding of a request or subpoena under this subrule shall not prevent the issuance of subsequent requests or subpoenas.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96.4(3)</w:t>
      </w:r>
      <w:r>
        <w:rPr>
          <w:rFonts w:ascii="Times New Roman" w:hAnsi="Times New Roman"/>
          <w:b w:val="false"/>
          <w:i w:val="false"/>
          <w:color w:val="000000"/>
          <w:sz w:val="22"/>
        </w:rPr>
        <w:t> </w:t>
      </w:r>
      <w:r>
        <w:rPr>
          <w:rFonts w:ascii="Times New Roman" w:hAnsi="Times New Roman"/>
          <w:b w:val="false"/>
          <w:i/>
          <w:color w:val="000000"/>
          <w:sz w:val="22"/>
        </w:rPr>
        <w:t xml:space="preserve">Submission of information. </w:t>
      </w:r>
      <w:r>
        <w:rPr>
          <w:rFonts w:ascii="Times New Roman" w:hAnsi="Times New Roman"/>
          <w:b w:val="false"/>
          <w:i w:val="false"/>
          <w:color w:val="000000"/>
          <w:sz w:val="22"/>
        </w:rPr>
        <w:t>On or before the conference date, the person or entity shall submit information to the child support recovery unit which demonstrates a mistake in the identity of the person or entity, or a mistake in the identity of the individual who is the subject of the request or subpoena, or which demonstrates a specific prohibition under federal law to release of the information or records. The child support recovery unit may extend the time to conduct the conference an additional ten days to allow time for the person or entity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96.4(4)</w:t>
      </w:r>
      <w:r>
        <w:rPr>
          <w:rFonts w:ascii="Times New Roman" w:hAnsi="Times New Roman"/>
          <w:b w:val="false"/>
          <w:i w:val="false"/>
          <w:color w:val="000000"/>
          <w:sz w:val="22"/>
        </w:rPr>
        <w:t> </w:t>
      </w:r>
      <w:r>
        <w:rPr>
          <w:rFonts w:ascii="Times New Roman" w:hAnsi="Times New Roman"/>
          <w:b w:val="false"/>
          <w:i/>
          <w:color w:val="000000"/>
          <w:sz w:val="22"/>
        </w:rPr>
        <w:t xml:space="preserve">Notice of findings. </w:t>
      </w:r>
      <w:r>
        <w:rPr>
          <w:rFonts w:ascii="Times New Roman" w:hAnsi="Times New Roman"/>
          <w:b w:val="false"/>
          <w:i w:val="false"/>
          <w:color w:val="000000"/>
          <w:sz w:val="22"/>
        </w:rPr>
        <w:t xml:space="preserve">Following the conference, the unit shall issue a notice as provided in Iowa Code section </w:t>
      </w:r>
      <w:hyperlink r:id="rId25">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441—96.5</w:t>
      </w:r>
      <w:r>
        <w:rPr>
          <w:rFonts w:ascii="Times New Roman" w:hAnsi="Times New Roman"/>
          <w:b/>
          <w:i w:val="false"/>
          <w:color w:val="000000"/>
          <w:sz w:val="22"/>
        </w:rPr>
        <w:t xml:space="preserve">(252B) </w:t>
      </w:r>
      <w:r>
        <w:rPr>
          <w:rFonts w:ascii="Times New Roman" w:hAnsi="Times New Roman"/>
          <w:b/>
          <w:i w:val="false"/>
          <w:color w:val="000000"/>
          <w:sz w:val="22"/>
        </w:rPr>
        <w:t xml:space="preserve">Fine assessed.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96.5(1)</w:t>
      </w:r>
      <w:r>
        <w:rPr>
          <w:rFonts w:ascii="Times New Roman" w:hAnsi="Times New Roman"/>
          <w:b w:val="false"/>
          <w:i w:val="false"/>
          <w:color w:val="000000"/>
          <w:sz w:val="22"/>
        </w:rPr>
        <w:t> </w:t>
      </w:r>
      <w:r>
        <w:rPr>
          <w:rFonts w:ascii="Times New Roman" w:hAnsi="Times New Roman"/>
          <w:b w:val="false"/>
          <w:i/>
          <w:color w:val="000000"/>
          <w:sz w:val="22"/>
        </w:rPr>
        <w:t xml:space="preserve">Conditions resulting in fine. </w:t>
      </w:r>
      <w:r>
        <w:rPr>
          <w:rFonts w:ascii="Times New Roman" w:hAnsi="Times New Roman"/>
          <w:b w:val="false"/>
          <w:i w:val="false"/>
          <w:color w:val="000000"/>
          <w:sz w:val="22"/>
        </w:rPr>
        <w:t>The child support recovery unit shall assess a fine of $100 per refusal and notify the person or entity of the fine if any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Ten days have passed since the unit issued a notice under subrule </w:t>
      </w:r>
      <w:hyperlink r:id="rId26">
        <w:r>
          <w:rPr>
            <w:rStyle w:val="Hyperlink"/>
            <w:rFonts w:ascii="Times New Roman" w:hAnsi="Times New Roman"/>
            <w:b w:val="false"/>
            <w:i w:val="false"/>
            <w:color w:val="000000"/>
            <w:sz w:val="22"/>
          </w:rPr>
          <w:t>96.4(4)</w:t>
        </w:r>
      </w:hyperlink>
      <w:r>
        <w:rPr>
          <w:rFonts w:ascii="Times New Roman" w:hAnsi="Times New Roman"/>
          <w:b w:val="false"/>
          <w:i w:val="false"/>
          <w:color w:val="000000"/>
          <w:sz w:val="22"/>
        </w:rPr>
        <w:t xml:space="preserve"> stating the unit determined there is no good cause to refuse to comply with the request or subpoena, and the information or records have not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Fifteen days have passed since the child support recovery unit issued the request or subpoena and the information or records have not been received, nor has the person or entity filed a request for a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Fifteen days have passed since a child support agency of another state has issued the request or subpoena, and that agency sends an interstate referral to the child support recovery unit requesting enforcement of the request or subpoena because the information or records were not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96.5(2)</w:t>
      </w:r>
      <w:r>
        <w:rPr>
          <w:rFonts w:ascii="Times New Roman" w:hAnsi="Times New Roman"/>
          <w:b w:val="false"/>
          <w:i w:val="false"/>
          <w:color w:val="000000"/>
          <w:sz w:val="22"/>
        </w:rPr>
        <w:t> </w:t>
      </w:r>
      <w:r>
        <w:rPr>
          <w:rFonts w:ascii="Times New Roman" w:hAnsi="Times New Roman"/>
          <w:b w:val="false"/>
          <w:i/>
          <w:color w:val="000000"/>
          <w:sz w:val="22"/>
        </w:rPr>
        <w:t xml:space="preserve">Definition of refusal. </w:t>
      </w:r>
      <w:r>
        <w:rPr>
          <w:rFonts w:ascii="Times New Roman" w:hAnsi="Times New Roman"/>
          <w:b w:val="false"/>
          <w:i w:val="false"/>
          <w:color w:val="000000"/>
          <w:sz w:val="22"/>
        </w:rPr>
        <w:t>One refusal is a refusal to supply information or records based on one written request, or one subpoena regarding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fine. </w:t>
      </w:r>
      <w:r>
        <w:rPr>
          <w:rFonts w:ascii="Times New Roman" w:hAnsi="Times New Roman"/>
          <w:b w:val="false"/>
          <w:i w:val="false"/>
          <w:color w:val="000000"/>
          <w:sz w:val="22"/>
        </w:rPr>
        <w:t>If the child support recovery unit assesses a fine, the unit shall notify the person or entity by regular mail with proof of service completed according to Rule of Civil Procedure 1.442. The person or entity shall have 30 days from the date of the notice to pay the fine.</w:t>
      </w:r>
    </w:p>
    <w:p>
      <w:pPr>
        <w:spacing w:before="0" w:after="0"/>
        <w:ind w:left="120"/>
        <w:jc w:val="both"/>
      </w:pPr>
      <w:r>
        <w:rPr>
          <w:rFonts w:ascii="Times New Roman" w:hAnsi="Times New Roman"/>
          <w:b/>
          <w:i w:val="false"/>
          <w:color w:val="000000"/>
          <w:sz w:val="22"/>
        </w:rPr>
        <w:t>441—96.6</w:t>
      </w:r>
      <w:r>
        <w:rPr>
          <w:rFonts w:ascii="Times New Roman" w:hAnsi="Times New Roman"/>
          <w:b/>
          <w:i w:val="false"/>
          <w:color w:val="000000"/>
          <w:sz w:val="22"/>
        </w:rPr>
        <w:t xml:space="preserve">(252B) </w:t>
      </w:r>
      <w:r>
        <w:rPr>
          <w:rFonts w:ascii="Times New Roman" w:hAnsi="Times New Roman"/>
          <w:b/>
          <w:i w:val="false"/>
          <w:color w:val="000000"/>
          <w:sz w:val="22"/>
        </w:rPr>
        <w:t xml:space="preserve">Objection to fine or failure to pay.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96.6(1)</w:t>
      </w:r>
      <w:r>
        <w:rPr>
          <w:rFonts w:ascii="Times New Roman" w:hAnsi="Times New Roman"/>
          <w:b w:val="false"/>
          <w:i w:val="false"/>
          <w:color w:val="000000"/>
          <w:sz w:val="22"/>
        </w:rPr>
        <w:t> </w:t>
      </w:r>
      <w:r>
        <w:rPr>
          <w:rFonts w:ascii="Times New Roman" w:hAnsi="Times New Roman"/>
          <w:b w:val="false"/>
          <w:i/>
          <w:color w:val="000000"/>
          <w:sz w:val="22"/>
        </w:rPr>
        <w:t xml:space="preserve">Objection filed. </w:t>
      </w:r>
      <w:r>
        <w:rPr>
          <w:rFonts w:ascii="Times New Roman" w:hAnsi="Times New Roman"/>
          <w:b w:val="false"/>
          <w:i w:val="false"/>
          <w:color w:val="000000"/>
          <w:sz w:val="22"/>
        </w:rPr>
        <w:t>The person or entity may object to the imposition of the fine by filing an application for judicial review in district court within 30 days of issuance of the notice of the fine, and sending a copy of the application to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96.6(2)</w:t>
      </w:r>
      <w:r>
        <w:rPr>
          <w:rFonts w:ascii="Times New Roman" w:hAnsi="Times New Roman"/>
          <w:b w:val="false"/>
          <w:i w:val="false"/>
          <w:color w:val="000000"/>
          <w:sz w:val="22"/>
        </w:rPr>
        <w:t> </w:t>
      </w:r>
      <w:r>
        <w:rPr>
          <w:rFonts w:ascii="Times New Roman" w:hAnsi="Times New Roman"/>
          <w:b w:val="false"/>
          <w:i/>
          <w:color w:val="000000"/>
          <w:sz w:val="22"/>
        </w:rPr>
        <w:t xml:space="preserve">Petition to compel. </w:t>
      </w:r>
      <w:r>
        <w:rPr>
          <w:rFonts w:ascii="Times New Roman" w:hAnsi="Times New Roman"/>
          <w:b w:val="false"/>
          <w:i w:val="false"/>
          <w:color w:val="000000"/>
          <w:sz w:val="22"/>
        </w:rPr>
        <w:t>If the person or entity fails to pay the fine imposed, and does not file an application for judicial review within the time provided in this rule, the child support recovery unit may file a petition to compel the person or entity to comply with the request, subpoena or fine in district court in the county in which the underlying support order or pending matter is filed. If there is no support order or pending matter filed in district court in Iowa, then the unit may file the petition in the county in which the person resides, or the person or entity has its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96.6(3)</w:t>
      </w:r>
      <w:r>
        <w:rPr>
          <w:rFonts w:ascii="Times New Roman" w:hAnsi="Times New Roman"/>
          <w:b w:val="false"/>
          <w:i w:val="false"/>
          <w:color w:val="000000"/>
          <w:sz w:val="22"/>
        </w:rPr>
        <w:t> </w:t>
      </w:r>
      <w:r>
        <w:rPr>
          <w:rFonts w:ascii="Times New Roman" w:hAnsi="Times New Roman"/>
          <w:b w:val="false"/>
          <w:i/>
          <w:color w:val="000000"/>
          <w:sz w:val="22"/>
        </w:rPr>
        <w:t xml:space="preserve">Certification to court. </w:t>
      </w:r>
      <w:r>
        <w:rPr>
          <w:rFonts w:ascii="Times New Roman" w:hAnsi="Times New Roman"/>
          <w:b w:val="false"/>
          <w:i w:val="false"/>
          <w:color w:val="000000"/>
          <w:sz w:val="22"/>
        </w:rPr>
        <w:t>If the person, entity, or the child support recovery unit files an action in district court, the unit shall certify a copy of the following, as appropriate, to the court prior to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service of the request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service of the notice of assessment of a fine.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decision following a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court order. </w:t>
      </w:r>
      <w:r>
        <w:rPr>
          <w:rFonts w:ascii="Times New Roman" w:hAnsi="Times New Roman"/>
          <w:b w:val="false"/>
          <w:i w:val="false"/>
          <w:color w:val="000000"/>
          <w:sz w:val="22"/>
        </w:rPr>
        <w:t>Failure of the person or entity to comply with an order of the district court shall be subject to enforcement through contempt of court.</w:t>
      </w:r>
    </w:p>
    <w:p>
      <w:pPr>
        <w:spacing w:before="0" w:after="0"/>
        <w:ind w:left="120"/>
        <w:jc w:val="both"/>
      </w:pPr>
      <w:r>
        <w:rPr>
          <w:rFonts w:ascii="Times New Roman" w:hAnsi="Times New Roman"/>
          <w:b/>
          <w:i w:val="false"/>
          <w:color w:val="000000"/>
          <w:sz w:val="22"/>
        </w:rPr>
        <w:t>441—96.7</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2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29">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emergency after Notice 11/21/80, Notice 10/1/80—published 12/10/80, effective</w:t>
      </w:r>
    </w:p>
    <w:p>
      <w:pPr>
        <w:spacing w:before="0" w:after="0"/>
        <w:ind w:left="120"/>
        <w:jc w:val="center"/>
      </w:pPr>
      <w:r>
        <w:rPr>
          <w:rFonts w:ascii="Times New Roman" w:hAnsi="Times New Roman"/>
          <w:b w:val="false"/>
          <w:i w:val="false"/>
          <w:color w:val="000000"/>
          <w:sz w:val="21"/>
        </w:rPr>
        <w:t>11/21/80]</w:t>
      </w:r>
    </w:p>
    <w:p>
      <w:pPr>
        <w:spacing w:before="0" w:after="0"/>
        <w:ind w:left="120"/>
        <w:jc w:val="center"/>
      </w:pPr>
      <w:r>
        <w:rPr>
          <w:rFonts w:ascii="Times New Roman" w:hAnsi="Times New Roman"/>
          <w:b w:val="false"/>
          <w:i w:val="false"/>
          <w:color w:val="000000"/>
          <w:sz w:val="21"/>
        </w:rPr>
        <w:t>[Filed 11/21/80, Notice 9/17/80—published 12/10/80, effective 1/14/81]</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5/31/84, Notice 4/11/84—published 6/20/84, effective 8/1/84]</w:t>
      </w:r>
    </w:p>
    <w:p>
      <w:pPr>
        <w:spacing w:before="0" w:after="0"/>
        <w:ind w:left="120"/>
        <w:jc w:val="center"/>
      </w:pPr>
      <w:r>
        <w:rPr>
          <w:rFonts w:ascii="Times New Roman" w:hAnsi="Times New Roman"/>
          <w:b w:val="false"/>
          <w:i w:val="false"/>
          <w:color w:val="000000"/>
          <w:sz w:val="21"/>
        </w:rPr>
        <w:t>[Filed 8/31/84, Notice 7/18/84—published 9/26/84, effective 11/1/84]</w:t>
      </w:r>
    </w:p>
    <w:p>
      <w:pPr>
        <w:spacing w:before="0" w:after="0"/>
        <w:ind w:left="120"/>
        <w:jc w:val="center"/>
      </w:pPr>
      <w:r>
        <w:rPr>
          <w:rFonts w:ascii="Times New Roman" w:hAnsi="Times New Roman"/>
          <w:b w:val="false"/>
          <w:i w:val="false"/>
          <w:color w:val="000000"/>
          <w:sz w:val="21"/>
        </w:rPr>
        <w:t>[Filed emergency after Notice 5/29/85, Notice 4/10/85—published 6/19/85, effective 6/1/85]</w:t>
      </w:r>
    </w:p>
    <w:p>
      <w:pPr>
        <w:spacing w:before="0" w:after="0"/>
        <w:ind w:left="120"/>
        <w:jc w:val="center"/>
      </w:pPr>
      <w:r>
        <w:rPr>
          <w:rFonts w:ascii="Times New Roman" w:hAnsi="Times New Roman"/>
          <w:b w:val="false"/>
          <w:i w:val="false"/>
          <w:color w:val="000000"/>
          <w:sz w:val="21"/>
        </w:rPr>
        <w:t>[Filed 7/26/85, Notice 5/22/85—published 8/14/85, effective 10/1/85]</w:t>
      </w:r>
    </w:p>
    <w:p>
      <w:pPr>
        <w:spacing w:before="0" w:after="0"/>
        <w:ind w:left="120"/>
        <w:jc w:val="center"/>
      </w:pPr>
      <w:r>
        <w:rPr>
          <w:rFonts w:ascii="Times New Roman" w:hAnsi="Times New Roman"/>
          <w:b w:val="false"/>
          <w:i w:val="false"/>
          <w:color w:val="000000"/>
          <w:sz w:val="21"/>
        </w:rPr>
        <w:t>[Filed 5/28/86, Notice 3/26/86—published 6/18/86, effective 8/1/86]</w:t>
      </w:r>
    </w:p>
    <w:p>
      <w:pPr>
        <w:spacing w:before="0" w:after="0"/>
        <w:ind w:left="120"/>
        <w:jc w:val="center"/>
      </w:pPr>
      <w:r>
        <w:rPr>
          <w:rFonts w:ascii="Times New Roman" w:hAnsi="Times New Roman"/>
          <w:b w:val="false"/>
          <w:i w:val="false"/>
          <w:color w:val="000000"/>
          <w:sz w:val="21"/>
        </w:rPr>
        <w:t>[Filed 12/22/86, Notice 11/5/86—published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8/4/88, Notice 6/29/88—published 8/24/88, effective 10/1/88]</w:t>
      </w:r>
    </w:p>
    <w:p>
      <w:pPr>
        <w:spacing w:before="0" w:after="0"/>
        <w:ind w:left="120"/>
        <w:jc w:val="center"/>
      </w:pPr>
      <w:r>
        <w:rPr>
          <w:rFonts w:ascii="Times New Roman" w:hAnsi="Times New Roman"/>
          <w:b w:val="false"/>
          <w:i w:val="false"/>
          <w:color w:val="000000"/>
          <w:sz w:val="21"/>
        </w:rPr>
        <w:t>[Filed 8/16/90, Notice 6/27/90—published 9/5/90, effective 11/1/90]</w:t>
      </w:r>
    </w:p>
    <w:p>
      <w:pPr>
        <w:spacing w:before="0" w:after="0"/>
        <w:ind w:left="120"/>
        <w:jc w:val="center"/>
      </w:pPr>
      <w:r>
        <w:rPr>
          <w:rFonts w:ascii="Times New Roman" w:hAnsi="Times New Roman"/>
          <w:b w:val="false"/>
          <w:i w:val="false"/>
          <w:color w:val="000000"/>
          <w:sz w:val="21"/>
        </w:rPr>
        <w:t>[Filed 9/28/90, Notice 8/8/90—published 10/17/90, effective 12/1/90]</w:t>
      </w:r>
    </w:p>
    <w:p>
      <w:pPr>
        <w:spacing w:before="0" w:after="0"/>
        <w:ind w:left="120"/>
        <w:jc w:val="center"/>
      </w:pPr>
      <w:r>
        <w:rPr>
          <w:rFonts w:ascii="Times New Roman" w:hAnsi="Times New Roman"/>
          <w:b w:val="false"/>
          <w:i w:val="false"/>
          <w:color w:val="000000"/>
          <w:sz w:val="21"/>
        </w:rPr>
        <w:t>[Filed emergency 8/8/91—published 9/4/91, effective 9/1/91]</w:t>
      </w:r>
    </w:p>
    <w:p>
      <w:pPr>
        <w:spacing w:before="0" w:after="0"/>
        <w:ind w:left="120"/>
        <w:jc w:val="center"/>
      </w:pPr>
      <w:r>
        <w:rPr>
          <w:rFonts w:ascii="Times New Roman" w:hAnsi="Times New Roman"/>
          <w:b w:val="false"/>
          <w:i w:val="false"/>
          <w:color w:val="000000"/>
          <w:sz w:val="21"/>
        </w:rPr>
        <w:t>[Filed without Notice 8/8/91—published 9/4/91, effective 11/1/91]</w:t>
      </w:r>
    </w:p>
    <w:p>
      <w:pPr>
        <w:spacing w:before="0" w:after="0"/>
        <w:ind w:left="120"/>
        <w:jc w:val="center"/>
      </w:pPr>
      <w:r>
        <w:rPr>
          <w:rFonts w:ascii="Times New Roman" w:hAnsi="Times New Roman"/>
          <w:b w:val="false"/>
          <w:i w:val="false"/>
          <w:color w:val="000000"/>
          <w:sz w:val="21"/>
        </w:rPr>
        <w:t>[Filed 10/10/91, Notice 9/4/91—published 10/30/91, effective 1/1/92]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emergency 1/14/93—published 2/3/93, effective 3/1/93]</w:t>
      </w:r>
    </w:p>
    <w:p>
      <w:pPr>
        <w:spacing w:before="0" w:after="0"/>
        <w:ind w:left="120"/>
        <w:jc w:val="center"/>
      </w:pPr>
      <w:r>
        <w:rPr>
          <w:rFonts w:ascii="Times New Roman" w:hAnsi="Times New Roman"/>
          <w:b w:val="false"/>
          <w:i w:val="false"/>
          <w:color w:val="000000"/>
          <w:sz w:val="21"/>
        </w:rPr>
        <w:t>[Filed 3/11/93, Notice 2/3/93—published 3/31/93, effective 6/1/93]</w:t>
      </w:r>
    </w:p>
    <w:p>
      <w:pPr>
        <w:spacing w:before="0" w:after="0"/>
        <w:ind w:left="120"/>
        <w:jc w:val="center"/>
      </w:pPr>
      <w:r>
        <w:rPr>
          <w:rFonts w:ascii="Times New Roman" w:hAnsi="Times New Roman"/>
          <w:b w:val="false"/>
          <w:i w:val="false"/>
          <w:color w:val="000000"/>
          <w:sz w:val="21"/>
        </w:rPr>
        <w:t>[Filed 8/12/93, Notice 6/23/93—published 9/1/93, effective 11/1/93]</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4/10/03, Notice 2/19/03—published 4/30/03, effective 7/1/03]</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6779C</w:t>
      </w:r>
      <w:r>
        <w:rPr>
          <w:rFonts w:ascii="Times New Roman" w:hAnsi="Times New Roman"/>
          <w:b w:val="false"/>
          <w:i w:val="false"/>
          <w:color w:val="000000"/>
          <w:sz w:val="21"/>
        </w:rPr>
        <w:t xml:space="preserve"> (Notice ARC 6620C, IAB 11/2/22)</w:t>
      </w:r>
      <w:r>
        <w:rPr>
          <w:rFonts w:ascii="Times New Roman" w:hAnsi="Times New Roman"/>
          <w:b w:val="false"/>
          <w:i w:val="false"/>
          <w:color w:val="000000"/>
          <w:sz w:val="21"/>
        </w:rPr>
        <w:t>, IAB 12/28/22, effective 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96.1.pdf" Type="http://schemas.openxmlformats.org/officeDocument/2006/relationships/hyperlink" Id="rId5"/>
    <Relationship TargetMode="External" Target="https://www.legis.iowa.gov/docs/iac/rule/441.96.2.pdf" Type="http://schemas.openxmlformats.org/officeDocument/2006/relationships/hyperlink" Id="rId6"/>
    <Relationship TargetMode="External" Target="https://www.legis.iowa.gov/docs/iac/rule/441.96.6.pdf" Type="http://schemas.openxmlformats.org/officeDocument/2006/relationships/hyperlink" Id="rId7"/>
    <Relationship TargetMode="External" Target="https://www.legis.iowa.gov/docs/iac/rule/441.96.1.pdf" Type="http://schemas.openxmlformats.org/officeDocument/2006/relationships/hyperlink" Id="rId8"/>
    <Relationship TargetMode="External" Target="https://www.legis.iowa.gov/docs/ico/chapter/252B.9.pdf" Type="http://schemas.openxmlformats.org/officeDocument/2006/relationships/hyperlink" Id="rId9"/>
    <Relationship TargetMode="External" Target="https://www.legis.iowa.gov/docs/iac/rule/441.96.1.pdf" Type="http://schemas.openxmlformats.org/officeDocument/2006/relationships/hyperlink" Id="rId10"/>
    <Relationship TargetMode="External" Target="https://www.legis.iowa.gov/docs/iac/rule/441.96.1.pdf" Type="http://schemas.openxmlformats.org/officeDocument/2006/relationships/hyperlink" Id="rId11"/>
    <Relationship TargetMode="External" Target="https://www.legis.iowa.gov/docs/iac/rule/441.96.1.pdf" Type="http://schemas.openxmlformats.org/officeDocument/2006/relationships/hyperlink" Id="rId12"/>
    <Relationship TargetMode="External" Target="https://www.legis.iowa.gov/docs/iac/rule/441.96.1.pdf" Type="http://schemas.openxmlformats.org/officeDocument/2006/relationships/hyperlink" Id="rId13"/>
    <Relationship TargetMode="External" Target="https://www.legis.iowa.gov/docs/iac/rule/441.96.1.pdf" Type="http://schemas.openxmlformats.org/officeDocument/2006/relationships/hyperlink" Id="rId14"/>
    <Relationship TargetMode="External" Target="https://www.legis.iowa.gov/docs/iac/chapter/441.98.pdf" Type="http://schemas.openxmlformats.org/officeDocument/2006/relationships/hyperlink" Id="rId15"/>
    <Relationship TargetMode="External" Target="https://www.legis.iowa.gov/docs/iac/rule/441.96.2.pdf" Type="http://schemas.openxmlformats.org/officeDocument/2006/relationships/hyperlink" Id="rId16"/>
    <Relationship TargetMode="External" Target="https://www.legis.iowa.gov/docs/iac/rule/441.96.3.pdf" Type="http://schemas.openxmlformats.org/officeDocument/2006/relationships/hyperlink" Id="rId17"/>
    <Relationship TargetMode="External" Target="https://www.legis.iowa.gov/docs/iac/rule/441.96.1.pdf" Type="http://schemas.openxmlformats.org/officeDocument/2006/relationships/hyperlink" Id="rId18"/>
    <Relationship TargetMode="External" Target="https://www.legis.iowa.gov/docs/iac/rule/441.96.1.pdf" Type="http://schemas.openxmlformats.org/officeDocument/2006/relationships/hyperlink" Id="rId19"/>
    <Relationship TargetMode="External" Target="https://www.legis.iowa.gov/docs/iac/rule/441.96.1.pdf" Type="http://schemas.openxmlformats.org/officeDocument/2006/relationships/hyperlink" Id="rId20"/>
    <Relationship TargetMode="External" Target="https://www.legis.iowa.gov/docs/iac/rule/441.96.1.pdf" Type="http://schemas.openxmlformats.org/officeDocument/2006/relationships/hyperlink" Id="rId21"/>
    <Relationship TargetMode="External" Target="https://www.legis.iowa.gov/docs/ico/chapter/252B.9.pdf" Type="http://schemas.openxmlformats.org/officeDocument/2006/relationships/hyperlink" Id="rId22"/>
    <Relationship TargetMode="External" Target="https://www.legis.iowa.gov/docs/iac/rule/441.95.1.pdf" Type="http://schemas.openxmlformats.org/officeDocument/2006/relationships/hyperlink" Id="rId23"/>
    <Relationship TargetMode="External" Target="https://www.legis.iowa.gov/docs/iac/rule/441.96.1.pdf" Type="http://schemas.openxmlformats.org/officeDocument/2006/relationships/hyperlink" Id="rId24"/>
    <Relationship TargetMode="External" Target="https://www.legis.iowa.gov/docs/ico/chapter/252B.9.pdf" Type="http://schemas.openxmlformats.org/officeDocument/2006/relationships/hyperlink" Id="rId25"/>
    <Relationship TargetMode="External" Target="https://www.legis.iowa.gov/docs/iac/rule/441.96.4.pdf" Type="http://schemas.openxmlformats.org/officeDocument/2006/relationships/hyperlink" Id="rId26"/>
    <Relationship TargetMode="External" Target="https://www.legis.iowa.gov/docs/iac/chapter/441.7.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252B.9.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