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SERVICES IN PSYCHIATRIC INSTITUTIONS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Inpatient psychiatric services are provided in three types of psychiatric facilities in addition to general hospitals with psychiatric units: acute care psychiatric hospitals, psychiatric medical institutions for children, and nursing facilities for the mentally ill. Except for services in the state mental health institutes, Medicaid covers only persons under the age of 21 and persons aged 65 and older in acute care psychiatric hospitals. Medicaid covers only persons under the age of 21 in psychiatric medical institutions for children, and only persons aged 65 and older in nursing facilities for the mentally ill. These rules establish conditions of participation for providers, record-keeping requirements, reimbursement methodologies, and client eligibility requirements.</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PSYCHIATRIC HOSPITALS</w:t>
      </w:r>
    </w:p>
    <w:p>
      <w:pPr>
        <w:spacing w:before="0" w:after="0"/>
        <w:ind w:left="120"/>
        <w:jc w:val="both"/>
      </w:pPr>
      <w:r>
        <w:rPr>
          <w:rFonts w:ascii="Times New Roman" w:hAnsi="Times New Roman"/>
          <w:b/>
          <w:i w:val="false"/>
          <w:color w:val="000000"/>
          <w:sz w:val="22"/>
        </w:rPr>
        <w:t>441—85.1</w:t>
      </w:r>
      <w:r>
        <w:rPr>
          <w:rFonts w:ascii="Times New Roman" w:hAnsi="Times New Roman"/>
          <w:b/>
          <w:i w:val="false"/>
          <w:color w:val="000000"/>
          <w:sz w:val="22"/>
        </w:rPr>
        <w:t xml:space="preserve">(249A) </w:t>
      </w:r>
      <w:r>
        <w:rPr>
          <w:rFonts w:ascii="Times New Roman" w:hAnsi="Times New Roman"/>
          <w:b/>
          <w:i w:val="false"/>
          <w:color w:val="000000"/>
          <w:sz w:val="22"/>
        </w:rPr>
        <w:t xml:space="preserve">Acute care in psychiatric hospitals. </w:t>
      </w:r>
      <w:r>
        <w:rPr>
          <w:rFonts w:ascii="Times New Roman" w:hAnsi="Times New Roman"/>
          <w:b w:val="false"/>
          <w:i w:val="false"/>
          <w:color w:val="000000"/>
          <w:sz w:val="22"/>
        </w:rPr>
        <w:t>These rules do not apply to general hospitals with psychiatric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aged 21 and older. </w:t>
      </w:r>
      <w:r>
        <w:rPr>
          <w:rFonts w:ascii="Times New Roman" w:hAnsi="Times New Roman"/>
          <w:b w:val="false"/>
          <w:i w:val="false"/>
          <w:color w:val="000000"/>
          <w:sz w:val="22"/>
        </w:rPr>
        <w:t xml:space="preserve">A psychiatric hospital serving persons aged 21 and older shall meet the federal criteria for an institution for mental disease and shall be licensed pursuant to department of inspections and appeals rule </w:t>
      </w:r>
      <w:hyperlink r:id="rId5">
        <w:r>
          <w:rPr>
            <w:rStyle w:val="Hyperlink"/>
            <w:rFonts w:ascii="Times New Roman" w:hAnsi="Times New Roman"/>
            <w:b w:val="false"/>
            <w:i w:val="false"/>
            <w:color w:val="000000"/>
            <w:sz w:val="22"/>
          </w:rPr>
          <w:t>481—51.36</w:t>
        </w:r>
      </w:hyperlink>
      <w:r>
        <w:rPr>
          <w:rFonts w:ascii="Times New Roman" w:hAnsi="Times New Roman"/>
          <w:b w:val="false"/>
          <w:i w:val="false"/>
          <w:color w:val="000000"/>
          <w:sz w:val="22"/>
        </w:rPr>
        <w:t>(135B). An out-of-state facility shall be licensed as a psychiatric hospital, shall meet the federal criteria for an institution for mental disease, and shall be certified to participate in the Medicare program. An institution is an institution for mental disease only if its overall character is that of a facility established and maintained primarily for the care and treatment of persons with mental diseases. The following guidelines are used by the department in evaluating the overall character of a facility. These guidelines are all useful in identifying institutions for mental disease; however, no single guideline is necessarily determinative in any given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as a psychiatric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Advertises or holds itself out as a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as a psychiatric facility by the Joint Commission on the Accreditation of Health Care Organizations or by any other federally recognized accrediting organization that has comparable standards or surveys and is approved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Specializes in providing psychiatric or psychological care and treatment. This may be ascertained through review of patients’ records. It may also be indicated by the fact that an unusually large proportion of the staff has specialized psychiatric or psychological training or that a large proportion of the patients are receiving psychopharmacological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all the patients in the facility have mental diseases which require inpatient treatment according to the patient’s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large proportion of the patients in the facility has been transferred from a state mental institution for continuing treatment of their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Independent review teams report a preponderance of mental illness in the diagnoses of the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average patient age is significantly lower than that of a typical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or all of the facility consists of locked 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under the age of 21. </w:t>
      </w:r>
      <w:r>
        <w:rPr>
          <w:rFonts w:ascii="Times New Roman" w:hAnsi="Times New Roman"/>
          <w:b w:val="false"/>
          <w:i w:val="false"/>
          <w:color w:val="000000"/>
          <w:sz w:val="22"/>
        </w:rPr>
        <w:t xml:space="preserve">A psychiatric hospital serving persons under the age of 21 shall be licensed pursuant to department of inspections and appeals rule </w:t>
      </w:r>
      <w:hyperlink r:id="rId6">
        <w:r>
          <w:rPr>
            <w:rStyle w:val="Hyperlink"/>
            <w:rFonts w:ascii="Times New Roman" w:hAnsi="Times New Roman"/>
            <w:b w:val="false"/>
            <w:i w:val="false"/>
            <w:color w:val="000000"/>
            <w:sz w:val="22"/>
          </w:rPr>
          <w:t>481—51.36</w:t>
        </w:r>
      </w:hyperlink>
      <w:r>
        <w:rPr>
          <w:rFonts w:ascii="Times New Roman" w:hAnsi="Times New Roman"/>
          <w:b w:val="false"/>
          <w:i w:val="false"/>
          <w:color w:val="000000"/>
          <w:sz w:val="22"/>
        </w:rPr>
        <w:t>(135B) or shall be licensed in another state as a hospital, shall be accredited by the Joint Commission on the Accreditation of Health Care Organizations, the Commission of Accreditation of Rehabilitation Facilities, the Council on Accreditation of Services for Families and Children, or by any other federally recognized accrediting organization that has comparable standards or surveys and is approved by the department of inspections and appeals, and shall meet federal service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an out-of-state psychiatric hospital for acute care requires prior approval by the bureau of managed care and clinical services and shall be approved only if special services are not available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hospital, the person shall be under 21 years of age. When treatment in the hospital is provided immediately preceding the person’s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person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need for care. </w:t>
      </w:r>
      <w:r>
        <w:rPr>
          <w:rFonts w:ascii="Times New Roman" w:hAnsi="Times New Roman"/>
          <w:b w:val="false"/>
          <w:i w:val="false"/>
          <w:color w:val="000000"/>
          <w:sz w:val="22"/>
        </w:rPr>
        <w:t>For persons eligible for Medicaid prior to admission, an independent team shall certify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 Team members are independent when they are not employees of or consultants to the facility. Form 470-2780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of human services.</w:t>
      </w:r>
    </w:p>
    <w:p>
      <w:pPr>
        <w:spacing w:before="0" w:after="0"/>
        <w:ind w:left="120"/>
        <w:jc w:val="both"/>
      </w:pPr>
      <w:r>
        <w:rPr>
          <w:rFonts w:ascii="Times New Roman" w:hAnsi="Times New Roman"/>
          <w:b w:val="false"/>
          <w:i w:val="false"/>
          <w:color w:val="000000"/>
          <w:sz w:val="22"/>
        </w:rPr>
        <w:t>The evaluation shall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a psychiatric facility, persons under the age of 21 must be eligible under one of the coverage groups listed in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an institution for mental disease, persons must be aged 65 or over and be eligible under one of the coverage groups listed in </w:t>
      </w:r>
      <w:hyperlink r:id="rId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441—85.5</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85.5(1)</w:t>
      </w:r>
      <w:r>
        <w:rPr>
          <w:rFonts w:ascii="Times New Roman" w:hAnsi="Times New Roman"/>
          <w:b w:val="false"/>
          <w:i w:val="false"/>
          <w:color w:val="000000"/>
          <w:sz w:val="22"/>
        </w:rPr>
        <w:t> </w:t>
      </w:r>
      <w:r>
        <w:rPr>
          <w:rFonts w:ascii="Times New Roman" w:hAnsi="Times New Roman"/>
          <w:b w:val="false"/>
          <w:i/>
          <w:color w:val="000000"/>
          <w:sz w:val="22"/>
        </w:rPr>
        <w:t xml:space="preserve">Before July 2005. </w:t>
      </w:r>
      <w:r>
        <w:rPr>
          <w:rFonts w:ascii="Times New Roman" w:hAnsi="Times New Roman"/>
          <w:b w:val="false"/>
          <w:i w:val="false"/>
          <w:color w:val="000000"/>
          <w:sz w:val="22"/>
        </w:rPr>
        <w:t xml:space="preserve">For months before July 2005, the resident shall be liable to pay client participation toward the cost of care on a monthly basis. The state will pay the balance of the cost of care for the month. The facility shall make arrangements directly with the resident for payment of client participation. Client participation is determined according to </w:t>
      </w:r>
      <w:hyperlink r:id="rId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85.5(2)</w:t>
      </w:r>
      <w:r>
        <w:rPr>
          <w:rFonts w:ascii="Times New Roman" w:hAnsi="Times New Roman"/>
          <w:b w:val="false"/>
          <w:i w:val="false"/>
          <w:color w:val="000000"/>
          <w:sz w:val="22"/>
        </w:rPr>
        <w:t> </w:t>
      </w:r>
      <w:r>
        <w:rPr>
          <w:rFonts w:ascii="Times New Roman" w:hAnsi="Times New Roman"/>
          <w:b w:val="false"/>
          <w:i/>
          <w:color w:val="000000"/>
          <w:sz w:val="22"/>
        </w:rPr>
        <w:t xml:space="preserve">July 2005 and after. </w:t>
      </w:r>
      <w:r>
        <w:rPr>
          <w:rFonts w:ascii="Times New Roman" w:hAnsi="Times New Roman"/>
          <w:b w:val="false"/>
          <w:i w:val="false"/>
          <w:color w:val="000000"/>
          <w:sz w:val="22"/>
        </w:rPr>
        <w:t>Effective with the month of July 2005, the resident shall not be liable to pay client participation toward the cost of care, and no client participation amount shall be deducted from the state payment to the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the psychiatric hospital shall permit determination of the degree and intensity of the treatment provided to persons who are furnished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hospitalized.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hospitalization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acute psychiatric care when a person applying or eligible for Medicaid enters the facility, returns from an acute care general hospital, or enters the facility after 30 consecutive days of visitation.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470-0042 shall be submitted to the department whenever a Medicaid applicant or recipient enters the facility, changes level of care, is hospitalized in a general hospital,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Inpatient psychiatric services shall involve active treatment. Active treatment means implementation of a professionally developed and supervised individual plan of care that is developed and implemented by an interdisciplinary team no later than 14 days after admission and is designed to achieve the recipient’s discharge from inpatient status at the earliest possible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An individual plan of care is a written plan developed for each recipient to improve the recipient’s condition to the extent that inpatient care is no longer necessary. The plan shall be reviewed every 30 days by the team to determine that services being provided are or were required on an inpatient basis and to recommend changes in the plan as indicated by the recipient’s overall adjustment as an inpatient.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evaluation that includes examination of the medical, psychological, social, behavioral and developmental aspects of the recipient’s situation and reflects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developed by a team of professionals, as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in consultation, if possible, with the recipient and the recipient’s parents, legal guardians or others in whose care the recipient will be released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who provide services to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preferably including competence in child psychiatry, the team shall be capable of assessing the recipient’s immediate and long-range therapeutic needs, developmental priorities, and personal strengths and liabilities; assessing the potential resources of the recipient’s family; setting treatment objectives; and 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as a minimum, either a board-eligible or board-certified psychiatrist, a clinical psychologist who has a doctoral degree and a physician licensed to practice in medicine or osteopathy, or a physician licensed to practice medicine or osteopathy with specialized training and experience in the diagnosis and treatment of mental diseases and a psychologist who has a master’s degree in clinical psychology and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shall also include one of the following: a social worker with a master’s degree in social work with specialized training or one year’s experience in treating persons with mental illness, a registered nurse with specialized training or one year’s experience in treating persons with mental illness, an occupational therapist who is licensed and who has specialized training or one year of experience in treating persons with mental illness, or a psychologist who has a master’s degree in clinical psychology or who has been licensed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441—85.7</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hospital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85.7(1)</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formula. </w:t>
      </w:r>
      <w:r>
        <w:rPr>
          <w:rFonts w:ascii="Times New Roman" w:hAnsi="Times New Roman"/>
          <w:b w:val="false"/>
          <w:i w:val="false"/>
          <w:color w:val="000000"/>
          <w:sz w:val="22"/>
        </w:rPr>
        <w:t>Acute care in psychiatric hospitals shall be reimbursed on a per diem rate based on Medicare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reimbursement principles follow and comply with the retrospective Principles of Medicare reimbursement found in Title 18 of the Social Security Act and amendments to that Act, Medicare regulations found in the Health Insurance Regulation Manual (HIRM-1), and General Instructions-Health Insurance Manual sections 10, 11, 12 and 15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Allowable costs are those defined as allowable in 42 CFR, Subpart A, Sections 413.5 and 413.9, as amended to June 15, 2022, and </w:t>
      </w:r>
      <w:r>
        <w:rPr>
          <w:rFonts w:ascii="Times New Roman" w:hAnsi="Times New Roman"/>
          <w:b w:val="false"/>
          <w:i w:val="false"/>
          <w:color w:val="000000"/>
          <w:sz w:val="22"/>
        </w:rPr>
        <w:t>42 CFR 447.250</w:t>
      </w:r>
      <w:r>
        <w:rPr>
          <w:rFonts w:ascii="Times New Roman" w:hAnsi="Times New Roman"/>
          <w:b w:val="false"/>
          <w:i w:val="false"/>
          <w:color w:val="000000"/>
          <w:sz w:val="22"/>
        </w:rPr>
        <w:t xml:space="preserve"> as amended to June 15, 2022. Only those costs are considered in calculating the Medicaid inpatient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and Medicaid principles of reimbursement require hospitals to be paid at the lower of customary charges or reasonable cost and to adhere to all Medicare cost principles in the calculation of the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care for recipients for whom the PRO has determined that the level of care that is medically necessary is only that of skilled care or nursing care will be made at a rate equal to the statewide average Medicaid skilled nursing facility rate or the average state nursing facility rate.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participating Medicaid provider shall file a CMS 2552 Medicare Cost Report or a substitute accepted by the Centers for Medicare and Medicaid Services. In addition, supplemental information sheets are furnished to all Medicaid providers to be filed with the annual cost report. This report must be filed with the Iowa Medicaid enterprise provider audits and rate-setting unit for Iowa within 150 days after the close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a disproportionate share of indigent patients is determined as described in </w:t>
      </w:r>
      <w:hyperlink r:id="rId10">
        <w:r>
          <w:rPr>
            <w:rStyle w:val="Hyperlink"/>
            <w:rFonts w:ascii="Times New Roman" w:hAnsi="Times New Roman"/>
            <w:b w:val="false"/>
            <w:i w:val="false"/>
            <w:color w:val="000000"/>
            <w:sz w:val="22"/>
          </w:rPr>
          <w:t>441—subrule 79.1(5)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Medicaid reimbursement shall be reduced by any payments from a third party toward the cost of a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85.7(2)</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The medical necessity of admission and continued stay will be determined by the PRO. Payment shall not be made for admissions which are determined not to be medically necessary nor will payment be approved for stays beyond the time at which inpatient specialized hospital care at the acute level has been determined not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85.7(3)</w:t>
      </w:r>
      <w:r>
        <w:rPr>
          <w:rFonts w:ascii="Times New Roman" w:hAnsi="Times New Roman"/>
          <w:b w:val="false"/>
          <w:i w:val="false"/>
          <w:color w:val="000000"/>
          <w:sz w:val="22"/>
        </w:rPr>
        <w:t> </w:t>
      </w:r>
      <w:r>
        <w:rPr>
          <w:rFonts w:ascii="Times New Roman" w:hAnsi="Times New Roman"/>
          <w:b w:val="false"/>
          <w:i/>
          <w:color w:val="000000"/>
          <w:sz w:val="22"/>
        </w:rPr>
        <w:t xml:space="preserve">Reserve bed day payment. </w:t>
      </w:r>
      <w:r>
        <w:rPr>
          <w:rFonts w:ascii="Times New Roman" w:hAnsi="Times New Roman"/>
          <w:b w:val="false"/>
          <w:i w:val="false"/>
          <w:color w:val="000000"/>
          <w:sz w:val="22"/>
        </w:rPr>
        <w:t>No reserve bed day payments are made to acute care psychiatric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85.7(4)</w:t>
      </w:r>
      <w:r>
        <w:rPr>
          <w:rFonts w:ascii="Times New Roman" w:hAnsi="Times New Roman"/>
          <w:b w:val="false"/>
          <w:i w:val="false"/>
          <w:color w:val="000000"/>
          <w:sz w:val="22"/>
        </w:rPr>
        <w:t> </w:t>
      </w:r>
      <w:r>
        <w:rPr>
          <w:rFonts w:ascii="Times New Roman" w:hAnsi="Times New Roman"/>
          <w:b w:val="false"/>
          <w:i/>
          <w:color w:val="000000"/>
          <w:sz w:val="22"/>
        </w:rPr>
        <w:t xml:space="preserve">Outpatient services. </w:t>
      </w:r>
      <w:r>
        <w:rPr>
          <w:rFonts w:ascii="Times New Roman" w:hAnsi="Times New Roman"/>
          <w:b w:val="false"/>
          <w:i w:val="false"/>
          <w:color w:val="000000"/>
          <w:sz w:val="22"/>
        </w:rPr>
        <w:t>No coverage is available for outpatient psychiatric hospital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441—85.8</w:t>
      </w:r>
      <w:r>
        <w:rPr>
          <w:rFonts w:ascii="Times New Roman" w:hAnsi="Times New Roman"/>
          <w:b/>
          <w:i w:val="false"/>
          <w:color w:val="000000"/>
          <w:sz w:val="22"/>
        </w:rPr>
        <w:t xml:space="preserve">(249A,81GA,ch167) </w:t>
      </w:r>
      <w:r>
        <w:rPr>
          <w:rFonts w:ascii="Times New Roman" w:hAnsi="Times New Roman"/>
          <w:b/>
          <w:i w:val="false"/>
          <w:color w:val="000000"/>
          <w:sz w:val="22"/>
        </w:rPr>
        <w:t xml:space="preserve">Eligibility of persons aged 21 through 64.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Acute care in a psychiatric hospital is covered for persons aged 21 through 64 only at the state mental health institutes at Cherokee and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color w:val="000000"/>
          <w:sz w:val="22"/>
        </w:rPr>
        <w:t xml:space="preserve">Basis of eligibility. </w:t>
      </w:r>
      <w:r>
        <w:rPr>
          <w:rFonts w:ascii="Times New Roman" w:hAnsi="Times New Roman"/>
          <w:b w:val="false"/>
          <w:i w:val="false"/>
          <w:color w:val="000000"/>
          <w:sz w:val="22"/>
        </w:rPr>
        <w:t xml:space="preserve">To be eligible for payment for the cost of care provided by one of the covered facilities, a person aged 21 through 64 must be eligible for one of the coverage groups listed in </w:t>
      </w:r>
      <w:hyperlink r:id="rId1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85.8(3)</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A person is considered to be an inpatient until unconditionally discharged. Coverage extends until the last day of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85.8(4)</w:t>
      </w:r>
      <w:r>
        <w:rPr>
          <w:rFonts w:ascii="Times New Roman" w:hAnsi="Times New Roman"/>
          <w:b w:val="false"/>
          <w:i w:val="false"/>
          <w:color w:val="000000"/>
          <w:sz w:val="22"/>
        </w:rPr>
        <w:t> </w:t>
      </w:r>
      <w:r>
        <w:rPr>
          <w:rFonts w:ascii="Times New Roman" w:hAnsi="Times New Roman"/>
          <w:b w:val="false"/>
          <w:i/>
          <w:color w:val="000000"/>
          <w:sz w:val="22"/>
        </w:rPr>
        <w:t xml:space="preserve">Extent of eligibility. </w:t>
      </w:r>
      <w:r>
        <w:rPr>
          <w:rFonts w:ascii="Times New Roman" w:hAnsi="Times New Roman"/>
          <w:b w:val="false"/>
          <w:i w:val="false"/>
          <w:color w:val="000000"/>
          <w:sz w:val="22"/>
        </w:rPr>
        <w:t xml:space="preserve">While on inpatient status, a person eligible under a coverage group listed in </w:t>
      </w:r>
      <w:hyperlink r:id="rId13">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is entitled to the full scope of Medicaid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441—85.9</w:t>
      </w:r>
      <w:r>
        <w:rPr>
          <w:rFonts w:ascii="Times New Roman" w:hAnsi="Times New Roman"/>
          <w:b w:val="false"/>
          <w:i w:val="false"/>
          <w:color w:val="000000"/>
          <w:sz w:val="22"/>
        </w:rPr>
        <w:t xml:space="preserve"> to </w:t>
      </w:r>
      <w:r>
        <w:rPr>
          <w:rFonts w:ascii="Times New Roman" w:hAnsi="Times New Roman"/>
          <w:b/>
          <w:i w:val="false"/>
          <w:color w:val="000000"/>
          <w:sz w:val="22"/>
        </w:rPr>
        <w:t>85.20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PSYCHIATRIC MEDICAL INSTITUTIONS FOR CHILDREN</w:t>
      </w:r>
    </w:p>
    <w:p>
      <w:pPr>
        <w:spacing w:before="0" w:after="0"/>
        <w:ind w:left="120"/>
        <w:jc w:val="both"/>
      </w:pPr>
      <w:r>
        <w:rPr>
          <w:rFonts w:ascii="Times New Roman" w:hAnsi="Times New Roman"/>
          <w:b/>
          <w:i w:val="false"/>
          <w:color w:val="000000"/>
          <w:sz w:val="22"/>
        </w:rPr>
        <w:t>441—85.21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for participation. </w:t>
      </w:r>
      <w:r>
        <w:rPr>
          <w:rFonts w:ascii="Times New Roman" w:hAnsi="Times New Roman"/>
          <w:b w:val="false"/>
          <w:i w:val="false"/>
          <w:color w:val="000000"/>
          <w:sz w:val="22"/>
        </w:rPr>
        <w:t xml:space="preserve">Psychiatric medical institutions for children shall be issued a license by the department of inspections and appeals under Iowa Code chapter </w:t>
      </w:r>
      <w:hyperlink r:id="rId14">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shall hold either a license from the department of human services under Iowa Code section </w:t>
      </w:r>
      <w:hyperlink r:id="rId15">
        <w:r>
          <w:rPr>
            <w:rStyle w:val="Hyperlink"/>
            <w:rFonts w:ascii="Times New Roman" w:hAnsi="Times New Roman"/>
            <w:b w:val="false"/>
            <w:i w:val="false"/>
            <w:color w:val="000000"/>
            <w:sz w:val="22"/>
          </w:rPr>
          <w:t>237.3, subsection 2,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(3)</w:t>
      </w:r>
      <w:r>
        <w:rPr>
          <w:rFonts w:ascii="Times New Roman" w:hAnsi="Times New Roman"/>
          <w:b w:val="false"/>
          <w:i w:val="false"/>
          <w:color w:val="000000"/>
          <w:sz w:val="22"/>
        </w:rPr>
        <w:t xml:space="preserve"> or, for facilities which provide substance abuse treatment, a license from the department of public health under Iowa Code section </w:t>
      </w:r>
      <w:hyperlink r:id="rId16">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441—85.22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medical institution for children, the person shall be under 21 years of age. When treatment in the facility is provided immediately preceding the individual’s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individual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need for care. </w:t>
      </w:r>
      <w:r>
        <w:rPr>
          <w:rFonts w:ascii="Times New Roman" w:hAnsi="Times New Roman"/>
          <w:b w:val="false"/>
          <w:i w:val="false"/>
          <w:color w:val="000000"/>
          <w:sz w:val="22"/>
        </w:rPr>
        <w:t>For persons eligible for Medicaid prior to admission, an independent team shall certify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 Team members are independent when they are not employees of or consultants to the facility. Form 470-2780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determined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of human services.</w:t>
      </w:r>
    </w:p>
    <w:p>
      <w:pPr>
        <w:spacing w:before="0" w:after="0"/>
        <w:ind w:left="120"/>
        <w:jc w:val="both"/>
      </w:pPr>
      <w:r>
        <w:rPr>
          <w:rFonts w:ascii="Times New Roman" w:hAnsi="Times New Roman"/>
          <w:b w:val="false"/>
          <w:i w:val="false"/>
          <w:color w:val="000000"/>
          <w:sz w:val="22"/>
        </w:rPr>
        <w:t>The evaluation shall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psychiatric medical institutions, persons under the age of 21 shall be eligible under one of the coverage groups listed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w:t>
      </w:r>
      <w:hyperlink r:id="rId2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441—85.24</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psychiatric medical institutions for children shall permit determination of the degree and intensity of the treatment provided to persons who are furnished services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stay at the facility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psychiatric medical institution level of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470-0042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85.24(3)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Inpatient psychiatric services shall involve active treatment. Active treatment means implementation of a professionally developed and supervised individual plan of care that is developed and implemented by an interdisciplinary team no later than 14 days after admission and is designed to achieve the recipient’s discharge from inpatient status at the earliest possible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An individual plan of care is a written plan developed for each recipient to improve the recipient’s condition to the extent that inpatient care is no longer necessary. The plan shall be reviewed every 30 days by the team to determine that services being provided are or were required on an inpatient basis and to recommend changes in the plan as indicated by the recipient’s overall adjustment as an inpatient.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evaluation that includes examination of the medical, psychological, social, behavioral and developmental aspects of the recipient’s situation and reflects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developed by a team of professionals, as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in consultation, if possible, with the recipient and the recipient’s parents, legal guardians or others in whose care the recipient will be released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who provide services to patients in the facility. Membership in the interdisciplinary plan of care team includes those physicians and other professionals who are involved in the direct provision of treatment services, involved in the organization of the plan of care, or involved in consulting with or supervising those professionals involved in the direct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preferably including competence in child psychiatry, the team shall be capable of assessing the recipient’s immediate and long-range therapeutic needs, developmental priorities, and personal strengths and liabilities; assessing the potential resources of the recipient’s family; setting treatment objectives; and 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as a minimum, either a board-eligible or board-certified psychiatrist, a clinical psychologist who has a doctoral degree and a physician licensed to practice in medicine or osteopathy, or a physician licensed to practice medicine or osteopathy with specialized training and experience in the diagnosis and treatment of mental diseases and a psychologist who has a master’s degree in clinical psychology and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shall also include one of the following: a social worker with a master’s degree in social work with specialized training or one year’s experience in treating persons with mental illness, a registered nurse with specialized training or one year’s experience in treating persons with mental illness, an occupational therapist who is licensed and who has specialized training or one year of experience in treating persons with mental illness, or a psychologist who has a master’s degree in clinical psychology or who has been licensed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441—85.25</w:t>
      </w:r>
      <w:r>
        <w:rPr>
          <w:rFonts w:ascii="Times New Roman" w:hAnsi="Times New Roman"/>
          <w:b/>
          <w:i w:val="false"/>
          <w:color w:val="000000"/>
          <w:sz w:val="22"/>
        </w:rPr>
        <w:t xml:space="preserve">(249A) </w:t>
      </w:r>
      <w:r>
        <w:rPr>
          <w:rFonts w:ascii="Times New Roman" w:hAnsi="Times New Roman"/>
          <w:b/>
          <w:i w:val="false"/>
          <w:color w:val="000000"/>
          <w:sz w:val="22"/>
        </w:rPr>
        <w:t xml:space="preserve">Reimbursement to psychiatric medical institutions for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inpatient rate for non-state-owned facilities prior to July 1, 2014, and for state-owned facilities. </w:t>
      </w:r>
      <w:r>
        <w:rPr>
          <w:rFonts w:ascii="Times New Roman" w:hAnsi="Times New Roman"/>
          <w:b w:val="false"/>
          <w:i w:val="false"/>
          <w:color w:val="000000"/>
          <w:sz w:val="22"/>
        </w:rPr>
        <w:t xml:space="preserve">For services rendered by non-state-owned facilities on or before June 30, 2014, or by state-owned facilities, facilities are paid at a per diem rate based on the facility’s actual and allowable cost for the service not to exceed the upper limit as provided in </w:t>
      </w:r>
      <w:hyperlink r:id="rId2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Rates for new facilities are based on historical costs submitted on Form 470-0664 if the institution is established and has the historical data. If the institution is newly established, the rate shall be based on a proposed budget submitted on Form 470-0664. A Form 470-0664 with actual cost data shall be submitted after at least six months of participation in the program for a new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initial cost report period, the institution shall submit Form 470-0664 annually within three months of the close of the facility’s fiscal year. Failure to submit the report within this time shall reduce payment to 75 percent of the current rate. The reduced rate shall be paid for no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rendered on or after August 1, 2011, rates paid shall be adjusted to 100 percent of the facility’s actual and allowable average costs per patient day, based on the cost information submitted pursuant to paragraphs </w:t>
      </w:r>
      <w:hyperlink r:id="rId22">
        <w:r>
          <w:rPr>
            <w:rStyle w:val="Hyperlink"/>
            <w:rFonts w:ascii="Times New Roman" w:hAnsi="Times New Roman"/>
            <w:b w:val="false"/>
            <w:i w:val="false"/>
            <w:color w:val="000000"/>
            <w:sz w:val="22"/>
          </w:rPr>
          <w:t>85.25(1)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subject to the upper limit provided in </w:t>
      </w:r>
      <w:hyperlink r:id="rId2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for non-state-owned facilities. Before rate adjustment, providers shall be paid a prospective interim rate equal to the previous year’s retrospectively calculated unit-of-service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85.25(2)</w:t>
      </w:r>
      <w:r>
        <w:rPr>
          <w:rFonts w:ascii="Times New Roman" w:hAnsi="Times New Roman"/>
          <w:b w:val="false"/>
          <w:i w:val="false"/>
          <w:color w:val="000000"/>
          <w:sz w:val="22"/>
        </w:rPr>
        <w:t> </w:t>
      </w:r>
      <w:r>
        <w:rPr>
          <w:rFonts w:ascii="Times New Roman" w:hAnsi="Times New Roman"/>
          <w:b w:val="false"/>
          <w:i/>
          <w:color w:val="000000"/>
          <w:sz w:val="22"/>
        </w:rPr>
        <w:t xml:space="preserve">Inpatient reimbursement for non-state-owned facilities effective January 1, 2016. </w:t>
      </w:r>
      <w:r>
        <w:rPr>
          <w:rFonts w:ascii="Times New Roman" w:hAnsi="Times New Roman"/>
          <w:b w:val="false"/>
          <w:i w:val="false"/>
          <w:color w:val="000000"/>
          <w:sz w:val="22"/>
        </w:rPr>
        <w:t>Services rendered by non-state-owned facilities on or after January 1, 2016, are paid on a fee-for-service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85.25(3)</w:t>
      </w:r>
      <w:r>
        <w:rPr>
          <w:rFonts w:ascii="Times New Roman" w:hAnsi="Times New Roman"/>
          <w:b w:val="false"/>
          <w:i w:val="false"/>
          <w:color w:val="000000"/>
          <w:sz w:val="22"/>
        </w:rPr>
        <w:t> </w:t>
      </w:r>
      <w:r>
        <w:rPr>
          <w:rFonts w:ascii="Times New Roman" w:hAnsi="Times New Roman"/>
          <w:b w:val="false"/>
          <w:i/>
          <w:color w:val="000000"/>
          <w:sz w:val="22"/>
        </w:rPr>
        <w:t xml:space="preserve">Reserve bed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 bed day payment for days a resident of a psychiatric medical institution for children is absent from the facility for hospitalization in an acute care general hospital is paid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resident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from the psychiatric medical institution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not be authorized for over ten days per calendar month and will not be authorized for over ten days for any continuous hospital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 bed days for visitation shall be made for days a resident is absent from a psychiatric medical institution for children at the time of a nightly census for the purpose of visitation when the absence is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are consistent with the child’s case permanency plan and the facility’s individual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psychiatric medical institution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payments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effective the day after a decision not to return the child is made by the court or, in a voluntary placement,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not exceed 14 consecutive days or 30 days per year, except upon written approval of the regional administrator. In no case shall payment exceed 60 days per year for visitation or other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 bed payment shall be made for days a resident is absent from a psychiatric medical institution for children at the time of the nightly census for reasons such as detention, shelter care, or running away when the absence is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psychiatric medical institution for children shall be for the child to return to the facility after the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payments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effective the day after a decision is made not to return the child by the court or, in a voluntary placement,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not exceed 14 consecutive days or 30 days per year, except upon written approval of the regional administrator. In no case shall payment exceed 60 days per year for visitation or other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Reserve bed day payment is not available until the child has been physically admitted to the psychiatric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psychiatric medical institution shall notify the department social worker within 24 hours after the child is out of the facility for running away or other unplanned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85.25(4)</w:t>
      </w:r>
      <w:r>
        <w:rPr>
          <w:rFonts w:ascii="Times New Roman" w:hAnsi="Times New Roman"/>
          <w:b w:val="false"/>
          <w:i w:val="false"/>
          <w:color w:val="000000"/>
          <w:sz w:val="22"/>
        </w:rPr>
        <w:t> </w:t>
      </w:r>
      <w:r>
        <w:rPr>
          <w:rFonts w:ascii="Times New Roman" w:hAnsi="Times New Roman"/>
          <w:b w:val="false"/>
          <w:i/>
          <w:color w:val="000000"/>
          <w:sz w:val="22"/>
        </w:rPr>
        <w:t xml:space="preserve">Day treatment rates. </w:t>
      </w:r>
      <w:r>
        <w:rPr>
          <w:rFonts w:ascii="Times New Roman" w:hAnsi="Times New Roman"/>
          <w:b w:val="false"/>
          <w:i w:val="false"/>
          <w:color w:val="000000"/>
          <w:sz w:val="22"/>
        </w:rPr>
        <w:t>Outpatient day treatment services are paid on a fixed fee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8649B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8899B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9176B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9710B</w:t>
      </w:r>
      <w:r>
        <w:rPr>
          <w:rFonts w:ascii="Times New Roman" w:hAnsi="Times New Roman"/>
          <w:b w:val="false"/>
          <w:i w:val="false"/>
          <w:color w:val="000000"/>
          <w:sz w:val="16"/>
        </w:rPr>
        <w:t>, IAB 9/7/11,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0028C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2026C</w:t>
      </w:r>
      <w:r>
        <w:rPr>
          <w:rFonts w:ascii="Times New Roman" w:hAnsi="Times New Roman"/>
          <w:b w:val="false"/>
          <w:i w:val="false"/>
          <w:color w:val="000000"/>
          <w:sz w:val="16"/>
        </w:rPr>
        <w:t>, IAB 6/10/15, effective 8/1/15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441—85.26</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day treatment for persons aged 20 or under. </w:t>
      </w:r>
      <w:r>
        <w:rPr>
          <w:rFonts w:ascii="Times New Roman" w:hAnsi="Times New Roman"/>
          <w:b w:val="false"/>
          <w:i w:val="false"/>
          <w:color w:val="000000"/>
          <w:sz w:val="22"/>
        </w:rPr>
        <w:t>Payment to a psychiatric medical institution for children will be approved for day treatment services for persons aged 20 or under if the psychiatric medical institution for children is certified by the department of inspections and appeals for day treatment services and the services are provided on the licensed premises of the psychiatric medical institution for children.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Field trips away from the premises are a covered service when the trip is therapeutic and integrated into the day treatment program’s description and milieu plan. All conditions for the day treatment program for persons aged 20 or under as outlined in </w:t>
      </w:r>
      <w:hyperlink r:id="rId25">
        <w:r>
          <w:rPr>
            <w:rStyle w:val="Hyperlink"/>
            <w:rFonts w:ascii="Times New Roman" w:hAnsi="Times New Roman"/>
            <w:b w:val="false"/>
            <w:i w:val="false"/>
            <w:color w:val="000000"/>
            <w:sz w:val="22"/>
          </w:rPr>
          <w:t>441—subrule 78.16(7)</w:t>
        </w:r>
      </w:hyperlink>
      <w:r>
        <w:rPr>
          <w:rFonts w:ascii="Times New Roman" w:hAnsi="Times New Roman"/>
          <w:b w:val="false"/>
          <w:i w:val="false"/>
          <w:color w:val="000000"/>
          <w:sz w:val="22"/>
        </w:rPr>
        <w:t xml:space="preserve"> for community mental health centers shall apply to psychiatric medical institutions for children.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441—85.27</w:t>
      </w:r>
      <w:r>
        <w:rPr>
          <w:rFonts w:ascii="Times New Roman" w:hAnsi="Times New Roman"/>
          <w:b w:val="false"/>
          <w:i w:val="false"/>
          <w:color w:val="000000"/>
          <w:sz w:val="22"/>
        </w:rPr>
        <w:t xml:space="preserve"> to </w:t>
      </w:r>
      <w:r>
        <w:rPr>
          <w:rFonts w:ascii="Times New Roman" w:hAnsi="Times New Roman"/>
          <w:b/>
          <w:i w:val="false"/>
          <w:color w:val="000000"/>
          <w:sz w:val="22"/>
        </w:rPr>
        <w:t>85.40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NURSING FACILITIES FOR PERSONS WITH MENTAL ILLNESS</w:t>
      </w:r>
    </w:p>
    <w:p>
      <w:pPr>
        <w:spacing w:before="210" w:after="0"/>
        <w:ind w:left="120"/>
        <w:jc w:val="both"/>
      </w:pPr>
      <w:r>
        <w:rPr>
          <w:rFonts w:ascii="Times New Roman" w:hAnsi="Times New Roman"/>
          <w:b/>
          <w:i w:val="false"/>
          <w:color w:val="000000"/>
          <w:sz w:val="22"/>
        </w:rPr>
        <w:t>441—85.41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w:t>
      </w:r>
      <w:r>
        <w:rPr>
          <w:rFonts w:ascii="Times New Roman" w:hAnsi="Times New Roman"/>
          <w:b w:val="false"/>
          <w:i w:val="false"/>
          <w:color w:val="000000"/>
          <w:sz w:val="22"/>
        </w:rPr>
        <w:t xml:space="preserve">A nursing facility for persons with mental illness shall be licensed pursuant to department of inspections and appeals rules </w:t>
      </w:r>
      <w:hyperlink r:id="rId27">
        <w:r>
          <w:rPr>
            <w:rStyle w:val="Hyperlink"/>
            <w:rFonts w:ascii="Times New Roman" w:hAnsi="Times New Roman"/>
            <w:b w:val="false"/>
            <w:i w:val="false"/>
            <w:color w:val="000000"/>
            <w:sz w:val="22"/>
          </w:rPr>
          <w:t>481—Chapter 65</w:t>
        </w:r>
      </w:hyperlink>
      <w:r>
        <w:rPr>
          <w:rFonts w:ascii="Times New Roman" w:hAnsi="Times New Roman"/>
          <w:b w:val="false"/>
          <w:i w:val="false"/>
          <w:color w:val="000000"/>
          <w:sz w:val="22"/>
        </w:rPr>
        <w:t xml:space="preserve">, or, if the facility is a distinct part of a hospital, pursuant to department of inspections and appeals rule </w:t>
      </w:r>
      <w:hyperlink r:id="rId28">
        <w:r>
          <w:rPr>
            <w:rStyle w:val="Hyperlink"/>
            <w:rFonts w:ascii="Times New Roman" w:hAnsi="Times New Roman"/>
            <w:b w:val="false"/>
            <w:i w:val="false"/>
            <w:color w:val="000000"/>
            <w:sz w:val="22"/>
          </w:rPr>
          <w:t>481—51.33</w:t>
        </w:r>
      </w:hyperlink>
      <w:r>
        <w:rPr>
          <w:rFonts w:ascii="Times New Roman" w:hAnsi="Times New Roman"/>
          <w:b w:val="false"/>
          <w:i w:val="false"/>
          <w:color w:val="000000"/>
          <w:sz w:val="22"/>
        </w:rPr>
        <w:t xml:space="preserve">(135B). A distinct part of a general hospital may be considered a psychiatric institution. In addition, the facility shall be certified to participate in the Iowa Medicaid program as a nursing facility pursuant to </w:t>
      </w:r>
      <w:hyperlink r:id="rId29">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xml:space="preserve"> and shall be 16 beds or more. The facility shall also meet the criteria set forth in subrule </w:t>
      </w:r>
      <w:hyperlink r:id="rId30">
        <w:r>
          <w:rPr>
            <w:rStyle w:val="Hyperlink"/>
            <w:rFonts w:ascii="Times New Roman" w:hAnsi="Times New Roman"/>
            <w:b w:val="false"/>
            <w:i w:val="false"/>
            <w:color w:val="000000"/>
            <w:sz w:val="22"/>
          </w:rPr>
          <w:t>85.1(1)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441—85.42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out-of-state nursing facilities for persons with mental illness is not payable.</w:t>
      </w:r>
    </w:p>
    <w:p>
      <w:pPr>
        <w:spacing w:before="0" w:after="0"/>
        <w:ind w:left="120"/>
        <w:jc w:val="both"/>
      </w:pPr>
      <w:r>
        <w:rPr>
          <w:rFonts w:ascii="Times New Roman" w:hAnsi="Times New Roman"/>
          <w:b/>
          <w:i w:val="false"/>
          <w:color w:val="000000"/>
          <w:sz w:val="22"/>
        </w:rPr>
        <w:t>441—85.43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nursing facilities for persons with mental illness, persons must be aged 65 or over and be eligible under one of the coverage groups listed in </w:t>
      </w:r>
      <w:hyperlink r:id="rId3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for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441—85.44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rule </w:t>
      </w:r>
      <w:hyperlink r:id="rId32">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441—85.45</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nursing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facility shall obtain a PRO determination that the person requires psychiatric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Form 470-0042,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210" w:after="0"/>
        <w:ind w:left="120"/>
        <w:jc w:val="both"/>
      </w:pPr>
      <w:r>
        <w:rPr>
          <w:rFonts w:ascii="Times New Roman" w:hAnsi="Times New Roman"/>
          <w:b/>
          <w:i w:val="false"/>
          <w:color w:val="000000"/>
          <w:sz w:val="22"/>
        </w:rPr>
        <w:t>441—85.46</w:t>
      </w:r>
      <w:r>
        <w:rPr>
          <w:rFonts w:ascii="Times New Roman" w:hAnsi="Times New Roman"/>
          <w:b/>
          <w:i w:val="false"/>
          <w:color w:val="000000"/>
          <w:sz w:val="22"/>
        </w:rPr>
        <w:t xml:space="preserve">(249A) </w:t>
      </w:r>
      <w:r>
        <w:rPr>
          <w:rFonts w:ascii="Times New Roman" w:hAnsi="Times New Roman"/>
          <w:b/>
          <w:i w:val="false"/>
          <w:color w:val="000000"/>
          <w:sz w:val="22"/>
        </w:rPr>
        <w:t xml:space="preserve">Policies governing reimbursement. </w:t>
      </w:r>
      <w:r>
        <w:rPr>
          <w:rFonts w:ascii="Times New Roman" w:hAnsi="Times New Roman"/>
          <w:b w:val="false"/>
          <w:i w:val="false"/>
          <w:color w:val="000000"/>
          <w:sz w:val="22"/>
        </w:rPr>
        <w:t xml:space="preserve">Cost reporting, reserve bed day payment, and reimbursement shall be the same for nursing facilities for persons with mental illness as for nursing facilities as set forth in </w:t>
      </w:r>
      <w:hyperlink r:id="rId33">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441—85.47</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mental illness who has countable income for purposes of rule </w:t>
      </w:r>
      <w:hyperlink r:id="rId3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of less than $50 per month shall receive a state-funded payment from the department for the difference between that countable income and $50 if the legislature has appropriated funding specifically for this purpose. This payment shall not be considered a benefit under Title XIX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9/27/79, Notice 7/11/79—published 10/17/79, effective 9/27/79]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10/11/89]</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12/14/05, Notice 7/6/05—published 1/4/06, effective 3/1/06]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8649B, IAB 4/7/10, effective 3/11/10]</w:t>
      </w:r>
    </w:p>
    <w:p>
      <w:pPr>
        <w:spacing w:before="0" w:after="0"/>
        <w:ind w:left="120"/>
        <w:jc w:val="center"/>
      </w:pP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9710B, IAB 9/7/11, effective 8/17/11]</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6714C</w:t>
      </w:r>
      <w:r>
        <w:rPr>
          <w:rFonts w:ascii="Times New Roman" w:hAnsi="Times New Roman"/>
          <w:b w:val="false"/>
          <w:i w:val="false"/>
          <w:color w:val="000000"/>
          <w:sz w:val="21"/>
        </w:rPr>
        <w:t xml:space="preserve"> (Notice ARC 6529C, IAB 9/21/22)</w:t>
      </w:r>
      <w:r>
        <w:rPr>
          <w:rFonts w:ascii="Times New Roman" w:hAnsi="Times New Roman"/>
          <w:b w:val="false"/>
          <w:i w:val="false"/>
          <w:color w:val="000000"/>
          <w:sz w:val="21"/>
        </w:rPr>
        <w:t>, IAB 11/30/22,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1.36.pdf" Type="http://schemas.openxmlformats.org/officeDocument/2006/relationships/hyperlink" Id="rId5"/>
    <Relationship TargetMode="External" Target="https://www.legis.iowa.gov/docs/iac/rule/481.51.36.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co/chapter/249A.4.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rule/441.75.1.pdf" Type="http://schemas.openxmlformats.org/officeDocument/2006/relationships/hyperlink" Id="rId13"/>
    <Relationship TargetMode="External" Target="https://www.legis.iowa.gov/docs/ico/chapter/135H.pdf" Type="http://schemas.openxmlformats.org/officeDocument/2006/relationships/hyperlink" Id="rId14"/>
    <Relationship TargetMode="External" Target="https://www.legis.iowa.gov/docs/ico/chapter/237.3.pdf" Type="http://schemas.openxmlformats.org/officeDocument/2006/relationships/hyperlink" Id="rId15"/>
    <Relationship TargetMode="External" Target="https://www.legis.iowa.gov/docs/ico/chapter/125.13.pdf" Type="http://schemas.openxmlformats.org/officeDocument/2006/relationships/hyperlink" Id="rId16"/>
    <Relationship TargetMode="External" Target="https://www.legis.iowa.gov/docs/ico/chapter/135H.4.pdf" Type="http://schemas.openxmlformats.org/officeDocument/2006/relationships/hyperlink" Id="rId17"/>
    <Relationship TargetMode="External" Target="https://www.legis.iowa.gov/docs/ico/chapter/249A.4.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rule/441.85.25.pdf" Type="http://schemas.openxmlformats.org/officeDocument/2006/relationships/hyperlink" Id="rId22"/>
    <Relationship TargetMode="External" Target="https://www.legis.iowa.gov/docs/iac/rule/441.85.25.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8.16.pdf" Type="http://schemas.openxmlformats.org/officeDocument/2006/relationships/hyperlink" Id="rId25"/>
    <Relationship TargetMode="External" Target="https://www.legis.iowa.gov/docs/ico/chapter/249A.4.pdf" Type="http://schemas.openxmlformats.org/officeDocument/2006/relationships/hyperlink" Id="rId26"/>
    <Relationship TargetMode="External" Target="https://www.legis.iowa.gov/docs/iac/chapter/481.65.pdf" Type="http://schemas.openxmlformats.org/officeDocument/2006/relationships/hyperlink" Id="rId27"/>
    <Relationship TargetMode="External" Target="https://www.legis.iowa.gov/docs/iac/rule/481.51.33.pdf" Type="http://schemas.openxmlformats.org/officeDocument/2006/relationships/hyperlink" Id="rId28"/>
    <Relationship TargetMode="External" Target="https://www.legis.iowa.gov/docs/iac/chapter/441.81.pdf" Type="http://schemas.openxmlformats.org/officeDocument/2006/relationships/hyperlink" Id="rId29"/>
    <Relationship TargetMode="External" Target="https://www.legis.iowa.gov/docs/iac/rule/441.85.1.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rule/441.75.16.pdf" Type="http://schemas.openxmlformats.org/officeDocument/2006/relationships/hyperlink" Id="rId32"/>
    <Relationship TargetMode="External" Target="https://www.legis.iowa.gov/docs/iac/chapter/441.81.pdf" Type="http://schemas.openxmlformats.org/officeDocument/2006/relationships/hyperlink" Id="rId33"/>
    <Relationship TargetMode="External" Target="https://www.legis.iowa.gov/docs/iac/rule/441.75.16.pdf" Type="http://schemas.openxmlformats.org/officeDocument/2006/relationships/hyperlink" Id="rId34"/>
    <Relationship TargetMode="External" Target="https://www.legis.iowa.gov/docs/ico/chapter/249A.30A.pdf" Type="http://schemas.openxmlformats.org/officeDocument/2006/relationships/hyperlink" Id="rId35"/>
    <Relationship TargetMode="External" Target="https://www.legis.iowa.gov/docs/ico/chapter/249A.4.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