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EARLY AND PERIODIC SCREENING, DIAGNOSIS, AND TREATMENT</w:t>
      </w:r>
    </w:p>
    <w:p>
      <w:pPr>
        <w:spacing w:before="0" w:after="0"/>
        <w:ind w:left="120"/>
        <w:jc w:val="center"/>
      </w:pPr>
      <w:r>
        <w:rPr>
          <w:rFonts w:ascii="Times New Roman" w:hAnsi="Times New Roman"/>
          <w:b w:val="false"/>
          <w:i w:val="false"/>
          <w:color w:val="000000"/>
          <w:sz w:val="14"/>
        </w:rPr>
        <w:t>[Prior to 7/1/83, Social Services [770] Ch 84]</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defines and structures the early and periodic screening, diagnosis and treatment services provided under the Medicaid program to eligible children under the age of 21. As further described in these rules, services include physical and mental health screenings (including hearing and vision), laboratory tests, immunizations, and health education. Services are provided in compliance with federal regulations at Title 42, Part 441, Subpart B, as amended to March 29, 2022.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6777C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is the determination of the nature of physical or mental disease or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“Interperiodic screen” </w:t>
      </w:r>
      <w:r>
        <w:rPr>
          <w:rFonts w:ascii="Times New Roman" w:hAnsi="Times New Roman"/>
          <w:b w:val="false"/>
          <w:i w:val="false"/>
          <w:color w:val="000000"/>
          <w:sz w:val="22"/>
        </w:rPr>
        <w:t xml:space="preserve">means a screen that occurs between the times stated in the periodicity schedule in </w:t>
      </w:r>
      <w:hyperlink r:id="rId5">
        <w:r>
          <w:rPr>
            <w:rStyle w:val="Hyperlink"/>
            <w:rFonts w:ascii="Times New Roman" w:hAnsi="Times New Roman"/>
            <w:b w:val="false"/>
            <w:i w:val="false"/>
            <w:color w:val="000000"/>
            <w:sz w:val="22"/>
          </w:rPr>
          <w:t>441—subrule 78.18(3)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is the use of quick, simple procedures to sort out apparently well persons from those who may have a disease or abnormality and to identify those in need of more definitive study. These services shall be provided in accordance with reasonable standards of medical and dental practice.</w:t>
      </w:r>
    </w:p>
    <w:p>
      <w:pPr>
        <w:spacing w:before="210" w:after="0"/>
        <w:ind w:left="120"/>
        <w:jc w:val="both"/>
      </w:pPr>
      <w:r>
        <w:rPr>
          <w:rFonts w:ascii="Times New Roman" w:hAnsi="Times New Roman"/>
          <w:b/>
          <w:i w:val="false"/>
          <w:color w:val="000000"/>
          <w:sz w:val="22"/>
        </w:rPr>
        <w:t>441—84.2</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w:t>
      </w:r>
      <w:r>
        <w:rPr>
          <w:rFonts w:ascii="Times New Roman" w:hAnsi="Times New Roman"/>
          <w:b w:val="false"/>
          <w:i w:val="false"/>
          <w:color w:val="000000"/>
          <w:sz w:val="22"/>
        </w:rPr>
        <w:t>All persons eligible for medical assistance under age 21 are eligible for early and periodic screening, diagnosis, and treatment.</w:t>
      </w:r>
    </w:p>
    <w:p>
      <w:pPr>
        <w:spacing w:before="0" w:after="0"/>
        <w:ind w:left="120"/>
        <w:jc w:val="both"/>
      </w:pPr>
      <w:r>
        <w:rPr>
          <w:rFonts w:ascii="Times New Roman" w:hAnsi="Times New Roman"/>
          <w:b/>
          <w:i w:val="false"/>
          <w:color w:val="000000"/>
          <w:sz w:val="22"/>
        </w:rPr>
        <w:t>441—84.3</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services. </w:t>
      </w:r>
      <w:r>
        <w:rPr>
          <w:rFonts w:ascii="Times New Roman" w:hAnsi="Times New Roman"/>
          <w:b w:val="false"/>
          <w:i w:val="false"/>
          <w:color w:val="000000"/>
          <w:sz w:val="22"/>
        </w:rPr>
        <w:t>Screening may be done by a screening center or other qualified providers. Other qualified providers are physicians, advanced registered nurse practitioners, rural health centers, federally qualified health centers, clinics, and dentists. Screening services shall include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84.3(1)</w:t>
      </w:r>
      <w:r>
        <w:rPr>
          <w:rFonts w:ascii="Times New Roman" w:hAnsi="Times New Roman"/>
          <w:b w:val="false"/>
          <w:i w:val="false"/>
          <w:color w:val="000000"/>
          <w:sz w:val="22"/>
        </w:rPr>
        <w:t> </w:t>
      </w:r>
      <w:r>
        <w:rPr>
          <w:rFonts w:ascii="Times New Roman" w:hAnsi="Times New Roman"/>
          <w:b w:val="false"/>
          <w:i w:val="false"/>
          <w:color w:val="000000"/>
          <w:sz w:val="22"/>
        </w:rPr>
        <w:t>A comprehensive health and developmental history including an assessment of both physical and mental health development. This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developmental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of nutritional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84.3(2)</w:t>
      </w:r>
      <w:r>
        <w:rPr>
          <w:rFonts w:ascii="Times New Roman" w:hAnsi="Times New Roman"/>
          <w:b w:val="false"/>
          <w:i w:val="false"/>
          <w:color w:val="000000"/>
          <w:sz w:val="22"/>
        </w:rPr>
        <w:t> </w:t>
      </w:r>
      <w:r>
        <w:rPr>
          <w:rFonts w:ascii="Times New Roman" w:hAnsi="Times New Roman"/>
          <w:b w:val="false"/>
          <w:i w:val="false"/>
          <w:color w:val="000000"/>
          <w:sz w:val="22"/>
        </w:rPr>
        <w:t>A comprehensive unclothed physical examination. This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physical inspection including ear, nose, mouth, throat, teeth, and all organ systems such as pulmonary, cardiac, and gastrointestinal.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84.3(3)</w:t>
      </w:r>
      <w:r>
        <w:rPr>
          <w:rFonts w:ascii="Times New Roman" w:hAnsi="Times New Roman"/>
          <w:b w:val="false"/>
          <w:i w:val="false"/>
          <w:color w:val="000000"/>
          <w:sz w:val="22"/>
        </w:rPr>
        <w:t> </w:t>
      </w:r>
      <w:r>
        <w:rPr>
          <w:rFonts w:ascii="Times New Roman" w:hAnsi="Times New Roman"/>
          <w:b w:val="false"/>
          <w:i w:val="false"/>
          <w:color w:val="000000"/>
          <w:sz w:val="22"/>
        </w:rPr>
        <w:t>Appropriate immunizations according to age and health history as recommended through the Vaccines for Children Program, except that “covered Part D drugs” as defined by 42 U.S.C. Section 1395w-102(e)(1)-(2) are not covered for any “Part D eligible individual” as defined in 42 U.S.C. Section 1395w-101(a)(3)(A),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84.3(4)</w:t>
      </w:r>
      <w:r>
        <w:rPr>
          <w:rFonts w:ascii="Times New Roman" w:hAnsi="Times New Roman"/>
          <w:b w:val="false"/>
          <w:i w:val="false"/>
          <w:color w:val="000000"/>
          <w:sz w:val="22"/>
        </w:rPr>
        <w:t> </w:t>
      </w:r>
      <w:r>
        <w:rPr>
          <w:rFonts w:ascii="Times New Roman" w:hAnsi="Times New Roman"/>
          <w:b w:val="false"/>
          <w:i w:val="false"/>
          <w:color w:val="000000"/>
          <w:sz w:val="22"/>
        </w:rPr>
        <w:t>Health education including anticipatory guidance. Services are provided in compliance with federal regulations at Title 42, Part 441, Subpart B, as amended to March 29,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84.3(5)</w:t>
      </w:r>
      <w:r>
        <w:rPr>
          <w:rFonts w:ascii="Times New Roman" w:hAnsi="Times New Roman"/>
          <w:b w:val="false"/>
          <w:i w:val="false"/>
          <w:color w:val="000000"/>
          <w:sz w:val="22"/>
        </w:rPr>
        <w:t> </w:t>
      </w:r>
      <w:r>
        <w:rPr>
          <w:rFonts w:ascii="Times New Roman" w:hAnsi="Times New Roman"/>
          <w:b w:val="false"/>
          <w:i w:val="false"/>
          <w:color w:val="000000"/>
          <w:sz w:val="22"/>
        </w:rPr>
        <w:t>Hearing and vision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84.3(6)</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tests. These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Hematocrit or hemoglobin.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Rapid urine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toxicity screening for all children aged 12 to 72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Tuberculin test,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Hemoglobinopathy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Serology,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84.3(7)</w:t>
      </w:r>
      <w:r>
        <w:rPr>
          <w:rFonts w:ascii="Times New Roman" w:hAnsi="Times New Roman"/>
          <w:b w:val="false"/>
          <w:i w:val="false"/>
          <w:color w:val="000000"/>
          <w:sz w:val="22"/>
        </w:rPr>
        <w:t> </w:t>
      </w:r>
      <w:r>
        <w:rPr>
          <w:rFonts w:ascii="Times New Roman" w:hAnsi="Times New Roman"/>
          <w:b w:val="false"/>
          <w:i w:val="false"/>
          <w:color w:val="000000"/>
          <w:sz w:val="22"/>
        </w:rPr>
        <w:t>Direct dental referral for children over age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6777C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441—84.4</w:t>
      </w:r>
      <w:r>
        <w:rPr>
          <w:rFonts w:ascii="Times New Roman" w:hAnsi="Times New Roman"/>
          <w:b/>
          <w:i w:val="false"/>
          <w:color w:val="000000"/>
          <w:sz w:val="22"/>
        </w:rPr>
        <w:t xml:space="preserve">(249A) </w:t>
      </w:r>
      <w:r>
        <w:rPr>
          <w:rFonts w:ascii="Times New Roman" w:hAnsi="Times New Roman"/>
          <w:b/>
          <w:i w:val="false"/>
          <w:color w:val="000000"/>
          <w:sz w:val="22"/>
        </w:rPr>
        <w:t xml:space="preserve">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84.4(1)</w:t>
      </w:r>
      <w:r>
        <w:rPr>
          <w:rFonts w:ascii="Times New Roman" w:hAnsi="Times New Roman"/>
          <w:b w:val="false"/>
          <w:i w:val="false"/>
          <w:color w:val="000000"/>
          <w:sz w:val="22"/>
        </w:rPr>
        <w:t> </w:t>
      </w:r>
      <w:r>
        <w:rPr>
          <w:rFonts w:ascii="Times New Roman" w:hAnsi="Times New Roman"/>
          <w:b w:val="false"/>
          <w:i w:val="false"/>
          <w:color w:val="000000"/>
          <w:sz w:val="22"/>
        </w:rPr>
        <w:t>The availability of early and periodic screening shall be discussed with the payee for any Medicaid-eligible child under the age of 21 at the time of application and periodically thereafter in compliance with federal regulations at Title 42, Part 441, Subpart B, as amended to March 29,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84.4(2)</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shall be offered to each eligible individual according to the periodicity schedule in </w:t>
      </w:r>
      <w:hyperlink r:id="rId6">
        <w:r>
          <w:rPr>
            <w:rStyle w:val="Hyperlink"/>
            <w:rFonts w:ascii="Times New Roman" w:hAnsi="Times New Roman"/>
            <w:b w:val="false"/>
            <w:i w:val="false"/>
            <w:color w:val="000000"/>
            <w:sz w:val="22"/>
          </w:rPr>
          <w:t>441—subrule 78.18(3)</w:t>
        </w:r>
      </w:hyperlink>
      <w:r>
        <w:rPr>
          <w:rFonts w:ascii="Times New Roman" w:hAnsi="Times New Roman"/>
          <w:b w:val="false"/>
          <w:i w:val="false"/>
          <w:color w:val="000000"/>
          <w:sz w:val="22"/>
        </w:rPr>
        <w:t xml:space="preserve"> when screening has been accepted, or on at least an annual basis when screening has been rejected. Interperiodic screens may be furnished when medically necessary to determine whether a child has a physical or mental illness or condition that may require further assessment, diagnosis, or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6777C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441—84.5</w:t>
      </w:r>
      <w:r>
        <w:rPr>
          <w:rFonts w:ascii="Times New Roman" w:hAnsi="Times New Roman"/>
          <w:b/>
          <w:i w:val="false"/>
          <w:color w:val="000000"/>
          <w:sz w:val="22"/>
        </w:rPr>
        <w:t xml:space="preserve">(249A) </w:t>
      </w:r>
      <w:r>
        <w:rPr>
          <w:rFonts w:ascii="Times New Roman" w:hAnsi="Times New Roman"/>
          <w:b/>
          <w:i w:val="false"/>
          <w:color w:val="000000"/>
          <w:sz w:val="22"/>
        </w:rPr>
        <w:t xml:space="preserve">Follow up. </w:t>
      </w:r>
      <w:r>
        <w:rPr>
          <w:rFonts w:ascii="Times New Roman" w:hAnsi="Times New Roman"/>
          <w:b w:val="false"/>
          <w:i w:val="false"/>
          <w:color w:val="000000"/>
          <w:sz w:val="22"/>
        </w:rPr>
        <w:t>Follow-up services shall be provided when a referral for screening was accepted, but 60 days have elapsed and no screening examination has been performed, and when a screening examination discloses a possible abnormal condition and a referral was made for further diagnosis or treatment and such diagnosis or treatment has not been received within a period of 60 days from the date of the screening examination.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11/15/91—published 12/11/91, effective 2/1/92]</w:t>
      </w:r>
    </w:p>
    <w:p>
      <w:pPr>
        <w:spacing w:before="0" w:after="0"/>
        <w:ind w:left="120"/>
        <w:jc w:val="center"/>
      </w:pPr>
      <w:r>
        <w:rPr>
          <w:rFonts w:ascii="Times New Roman" w:hAnsi="Times New Roman"/>
          <w:b w:val="false"/>
          <w:i w:val="false"/>
          <w:color w:val="000000"/>
          <w:sz w:val="21"/>
        </w:rPr>
        <w:t>[Filed 1/14/93, Notice 12/9/92—published 2/3/93, effective 4/1/93]</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8/12/98, Notice 6/17/98—published 9/9/98, effective 11/1/98]</w:t>
      </w:r>
    </w:p>
    <w:p>
      <w:pPr>
        <w:spacing w:before="0" w:after="0"/>
        <w:ind w:left="120"/>
        <w:jc w:val="center"/>
      </w:pPr>
      <w:r>
        <w:rPr>
          <w:rFonts w:ascii="Times New Roman" w:hAnsi="Times New Roman"/>
          <w:b w:val="false"/>
          <w:i w:val="false"/>
          <w:color w:val="000000"/>
          <w:sz w:val="21"/>
        </w:rPr>
        <w:t>[Filed 12/12/01, Notice 10/17/01—published 1/9/02, effective 3/1/02]</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ARC 6777C</w:t>
      </w:r>
      <w:r>
        <w:rPr>
          <w:rFonts w:ascii="Times New Roman" w:hAnsi="Times New Roman"/>
          <w:b w:val="false"/>
          <w:i w:val="false"/>
          <w:color w:val="000000"/>
          <w:sz w:val="21"/>
        </w:rPr>
        <w:t xml:space="preserve"> (Notice ARC 6588C, IAB 10/5/22)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18.pdf" Type="http://schemas.openxmlformats.org/officeDocument/2006/relationships/hyperlink" Id="rId5"/>
    <Relationship TargetMode="External" Target="https://www.legis.iowa.gov/docs/iac/rule/441.78.18.pdf" Type="http://schemas.openxmlformats.org/officeDocument/2006/relationships/hyperlink" Id="rId6"/>
    <Relationship TargetMode="External" Target="https://www.legis.iowa.gov/docs/ico/chapter/249A.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