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152</w:t>
      </w:r>
    </w:p>
    <w:p>
      <w:pPr>
        <w:spacing w:before="0" w:after="0"/>
        <w:ind w:left="120"/>
        <w:jc w:val="center"/>
      </w:pPr>
      <w:r>
        <w:rPr>
          <w:rFonts w:ascii="Times New Roman" w:hAnsi="Times New Roman"/>
          <w:b w:val="false"/>
          <w:i w:val="false"/>
          <w:color w:val="000000"/>
          <w:sz w:val="21"/>
        </w:rPr>
        <w:t>FOSTER CARE CONTRACTING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xml:space="preserve">This chapter sets forth the contracting process used for providers of foster group care, child welfare emergency services shelter, and supervised apartment living, including standards for rate-setting, payment mechanisms, and provider monitoring, audits, and sanctions. The terms of these contracts are limited to no more than six years pursuant to </w:t>
      </w:r>
      <w:hyperlink r:id="rId5">
        <w:r>
          <w:rPr>
            <w:rStyle w:val="Hyperlink"/>
            <w:rFonts w:ascii="Times New Roman" w:hAnsi="Times New Roman"/>
            <w:b w:val="false"/>
            <w:i w:val="false"/>
            <w:color w:val="000000"/>
            <w:sz w:val="22"/>
          </w:rPr>
          <w:t>11—Chapter 118</w:t>
        </w:r>
      </w:hyperlink>
      <w:r>
        <w:rPr>
          <w:rFonts w:ascii="Times New Roman" w:hAnsi="Times New Roman"/>
          <w:b w:val="false"/>
          <w:i w:val="false"/>
          <w:color w:val="000000"/>
          <w:sz w:val="22"/>
        </w:rPr>
        <w:t xml:space="preserve">. This chapter also establishes provider qualifications, service authorization procedures, documentation requirements, and service termination and appeal procedures associated with these foster care services. Refer to </w:t>
      </w:r>
      <w:hyperlink r:id="rId6">
        <w:r>
          <w:rPr>
            <w:rStyle w:val="Hyperlink"/>
            <w:rFonts w:ascii="Times New Roman" w:hAnsi="Times New Roman"/>
            <w:b w:val="false"/>
            <w:i w:val="false"/>
            <w:color w:val="000000"/>
            <w:sz w:val="22"/>
          </w:rPr>
          <w:t>441—Chapter 156</w:t>
        </w:r>
      </w:hyperlink>
      <w:r>
        <w:rPr>
          <w:rFonts w:ascii="Times New Roman" w:hAnsi="Times New Roman"/>
          <w:b w:val="false"/>
          <w:i w:val="false"/>
          <w:color w:val="000000"/>
          <w:sz w:val="22"/>
        </w:rPr>
        <w:t xml:space="preserve"> for additional program requirements.</w:t>
      </w:r>
    </w:p>
    <w:p>
      <w:pPr>
        <w:spacing w:before="0" w:after="0"/>
        <w:ind w:left="120"/>
        <w:jc w:val="both"/>
      </w:pPr>
      <w:r>
        <w:rPr>
          <w:rFonts w:ascii="Times New Roman" w:hAnsi="Times New Roman"/>
          <w:b/>
          <w:i w:val="false"/>
          <w:color w:val="000000"/>
          <w:sz w:val="22"/>
        </w:rPr>
        <w:t>441—152.1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“Affiliates” </w:t>
      </w:r>
      <w:r>
        <w:rPr>
          <w:rFonts w:ascii="Times New Roman" w:hAnsi="Times New Roman"/>
          <w:b w:val="false"/>
          <w:i w:val="false"/>
          <w:color w:val="000000"/>
          <w:sz w:val="22"/>
        </w:rPr>
        <w:t xml:space="preserve">means persons having an overt or covert relationship such that any one of them directly or indirectly controls or has the power to control another.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 </w:t>
      </w:r>
      <w:r>
        <w:rPr>
          <w:rFonts w:ascii="Times New Roman" w:hAnsi="Times New Roman"/>
          <w:b w:val="false"/>
          <w:i w:val="false"/>
          <w:color w:val="000000"/>
          <w:sz w:val="22"/>
        </w:rPr>
        <w:t xml:space="preserve">within the context of rule </w:t>
      </w:r>
      <w:hyperlink r:id="rId7">
        <w:r>
          <w:rPr>
            <w:rStyle w:val="Hyperlink"/>
            <w:rFonts w:ascii="Times New Roman" w:hAnsi="Times New Roman"/>
            <w:b w:val="false"/>
            <w:i w:val="false"/>
            <w:color w:val="000000"/>
            <w:sz w:val="22"/>
          </w:rPr>
          <w:t>441—152.3</w:t>
        </w:r>
      </w:hyperlink>
      <w:r>
        <w:rPr>
          <w:rFonts w:ascii="Times New Roman" w:hAnsi="Times New Roman"/>
          <w:b w:val="false"/>
          <w:i w:val="false"/>
          <w:color w:val="000000"/>
          <w:sz w:val="22"/>
        </w:rPr>
        <w:t>(234), means that person appointed to carry out audit procedures, including an assigned auditor, fiscal consultant, or agent contracted for a specific audit or audit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of service contract support” </w:t>
      </w:r>
      <w:r>
        <w:rPr>
          <w:rFonts w:ascii="Times New Roman" w:hAnsi="Times New Roman"/>
          <w:b w:val="false"/>
          <w:i w:val="false"/>
          <w:color w:val="000000"/>
          <w:sz w:val="22"/>
        </w:rPr>
        <w:t>means the division of fiscal management bureau that is responsible for administering performance-based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 xml:space="preserve">means a person under 18 years of age or a person 18, 19, or 20 years of age who meets the criteria in Iowa Code section </w:t>
      </w:r>
      <w:hyperlink r:id="rId8">
        <w:r>
          <w:rPr>
            <w:rStyle w:val="Hyperlink"/>
            <w:rFonts w:ascii="Times New Roman" w:hAnsi="Times New Roman"/>
            <w:b w:val="false"/>
            <w:i w:val="false"/>
            <w:color w:val="000000"/>
            <w:sz w:val="22"/>
          </w:rPr>
          <w:t>234.1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 </w:t>
      </w:r>
      <w:r>
        <w:rPr>
          <w:rFonts w:ascii="Times New Roman" w:hAnsi="Times New Roman"/>
          <w:b w:val="false"/>
          <w:i w:val="false"/>
          <w:color w:val="000000"/>
          <w:sz w:val="22"/>
        </w:rPr>
        <w:t>means each record the department receives that tells the amount of requested payment and the service rendered by a provider to a child and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 child who has been found to be eligible for foster care services through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“Confidence level” </w:t>
      </w:r>
      <w:r>
        <w:rPr>
          <w:rFonts w:ascii="Times New Roman" w:hAnsi="Times New Roman"/>
          <w:b w:val="false"/>
          <w:i w:val="false"/>
          <w:color w:val="000000"/>
          <w:sz w:val="22"/>
        </w:rPr>
        <w:t>means the probability that an overpayment or underpayment rate determined from a random sample of charges is less than or equal to the rate that exists in the universe from which the sample was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means a formal written agreement between the department of human services and a provider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monitor” </w:t>
      </w:r>
      <w:r>
        <w:rPr>
          <w:rFonts w:ascii="Times New Roman" w:hAnsi="Times New Roman"/>
          <w:b w:val="false"/>
          <w:i w:val="false"/>
          <w:color w:val="000000"/>
          <w:sz w:val="22"/>
        </w:rPr>
        <w:t>means a department employee who is assigned to assist in developing, monitoring, and evaluating a contract and to provide related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 and includes the local offices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“Extrapolation” </w:t>
      </w:r>
      <w:r>
        <w:rPr>
          <w:rFonts w:ascii="Times New Roman" w:hAnsi="Times New Roman"/>
          <w:b w:val="false"/>
          <w:i w:val="false"/>
          <w:color w:val="000000"/>
          <w:sz w:val="22"/>
        </w:rPr>
        <w:t>means using sample data meeting the confidence level requirement to estimate the total dollars of overpayment or underpayment.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for purposes of child welfare service delivery,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natural or adoptive parents, stepparents, domestic partner of the natural or adoptive parent, and children who reside in the same household.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child who lives with an adult related to the child within the fourth degree of consanguinity and the adult relatives within the fourth degree of consanguinity in the child’s household who are responsible for the child’s supervision. Relatives within the fourth degree of consanguinity include: full or half siblings, aunts, uncles, great-aunts, great-uncles, nieces, great-nieces, nephews, great-nephews, grandparents, great-grandparents, great-great-grandparents, and first cousins.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child who lives alone or who resides with a person or persons not legally responsible for the child’s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record” </w:t>
      </w:r>
      <w:r>
        <w:rPr>
          <w:rFonts w:ascii="Times New Roman" w:hAnsi="Times New Roman"/>
          <w:b w:val="false"/>
          <w:i w:val="false"/>
          <w:color w:val="000000"/>
          <w:sz w:val="22"/>
        </w:rPr>
        <w:t xml:space="preserve">means a tangible and legible history that documents the criteria established for financial and statistical records as set forth in subrule </w:t>
      </w:r>
      <w:hyperlink r:id="rId9">
        <w:r>
          <w:rPr>
            <w:rStyle w:val="Hyperlink"/>
            <w:rFonts w:ascii="Times New Roman" w:hAnsi="Times New Roman"/>
            <w:b w:val="false"/>
            <w:i w:val="false"/>
            <w:color w:val="000000"/>
            <w:sz w:val="22"/>
          </w:rPr>
          <w:t>152.2(5)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w:t>
      </w:r>
      <w:r>
        <w:rPr>
          <w:rFonts w:ascii="Times New Roman" w:hAnsi="Times New Roman"/>
          <w:b w:val="false"/>
          <w:i w:val="false"/>
          <w:color w:val="000000"/>
          <w:sz w:val="22"/>
        </w:rPr>
        <w:t>means an award of funds to develop specific programs or achieve specific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“Juvenile court officer” </w:t>
      </w:r>
      <w:r>
        <w:rPr>
          <w:rFonts w:ascii="Times New Roman" w:hAnsi="Times New Roman"/>
          <w:b w:val="false"/>
          <w:i w:val="false"/>
          <w:color w:val="000000"/>
          <w:sz w:val="22"/>
        </w:rPr>
        <w:t xml:space="preserve">means a person appointed as a juvenile court officer or chief juvenile court officer under Iowa Code chapter </w:t>
      </w:r>
      <w:hyperlink r:id="rId10">
        <w:r>
          <w:rPr>
            <w:rStyle w:val="Hyperlink"/>
            <w:rFonts w:ascii="Times New Roman" w:hAnsi="Times New Roman"/>
            <w:b w:val="false"/>
            <w:i w:val="false"/>
            <w:color w:val="000000"/>
            <w:sz w:val="22"/>
          </w:rPr>
          <w:t>602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“Non-prime programming time” </w:t>
      </w:r>
      <w:r>
        <w:rPr>
          <w:rFonts w:ascii="Times New Roman" w:hAnsi="Times New Roman"/>
          <w:b w:val="false"/>
          <w:i w:val="false"/>
          <w:color w:val="000000"/>
          <w:sz w:val="22"/>
        </w:rPr>
        <w:t>means any period of the day other than prime programming time and sleeping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“Overpayment” </w:t>
      </w:r>
      <w:r>
        <w:rPr>
          <w:rFonts w:ascii="Times New Roman" w:hAnsi="Times New Roman"/>
          <w:b w:val="false"/>
          <w:i w:val="false"/>
          <w:color w:val="000000"/>
          <w:sz w:val="22"/>
        </w:rPr>
        <w:t>means any payment or portion of a payment made to a provider that is incorrect according to the laws and rules applicable to foster care services and results in a payment greater than that to which the provider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“Prime programming time” </w:t>
      </w:r>
      <w:r>
        <w:rPr>
          <w:rFonts w:ascii="Times New Roman" w:hAnsi="Times New Roman"/>
          <w:b w:val="false"/>
          <w:i w:val="false"/>
          <w:color w:val="000000"/>
          <w:sz w:val="22"/>
        </w:rPr>
        <w:t>means any period of the day when special attention, supervision, or treatment is necessary (for example, upon awakening of the clients in the morning until their departure for school, during meals, after school, during transition between activities, evenings and bedtime, and on nonschool days such as weekends, holidays, and school vacations).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“Probation” </w:t>
      </w:r>
      <w:r>
        <w:rPr>
          <w:rFonts w:ascii="Times New Roman" w:hAnsi="Times New Roman"/>
          <w:b w:val="false"/>
          <w:i w:val="false"/>
          <w:color w:val="000000"/>
          <w:sz w:val="22"/>
        </w:rPr>
        <w:t>means a specified period of conditional participation in the provision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the entity that has executed a contract with the department to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“Random sample” </w:t>
      </w:r>
      <w:r>
        <w:rPr>
          <w:rFonts w:ascii="Times New Roman" w:hAnsi="Times New Roman"/>
          <w:b w:val="false"/>
          <w:i w:val="false"/>
          <w:color w:val="000000"/>
          <w:sz w:val="22"/>
        </w:rPr>
        <w:t>means a systematic (or every “nth” unit) sample for which each item in the universe has an equal probability of being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“Referral worker” </w:t>
      </w:r>
      <w:r>
        <w:rPr>
          <w:rFonts w:ascii="Times New Roman" w:hAnsi="Times New Roman"/>
          <w:b w:val="false"/>
          <w:i w:val="false"/>
          <w:color w:val="000000"/>
          <w:sz w:val="22"/>
        </w:rPr>
        <w:t>means the department worker or juvenile court officer who refers the case to a provider and who is responsible for carrying out the follow-up activities of determining client eligibility and ensuring that the service authorization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authorization” </w:t>
      </w:r>
      <w:r>
        <w:rPr>
          <w:rFonts w:ascii="Times New Roman" w:hAnsi="Times New Roman"/>
          <w:b w:val="false"/>
          <w:i w:val="false"/>
          <w:color w:val="000000"/>
          <w:sz w:val="22"/>
        </w:rPr>
        <w:t>means the process of determining service necessity and the level of care and number of units of service to be provided to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record” </w:t>
      </w:r>
      <w:r>
        <w:rPr>
          <w:rFonts w:ascii="Times New Roman" w:hAnsi="Times New Roman"/>
          <w:b w:val="false"/>
          <w:i w:val="false"/>
          <w:color w:val="000000"/>
          <w:sz w:val="22"/>
        </w:rPr>
        <w:t xml:space="preserve">means an individual, tangible, and legible file that records service-related activities set forth in subrule </w:t>
      </w:r>
      <w:hyperlink r:id="rId11">
        <w:r>
          <w:rPr>
            <w:rStyle w:val="Hyperlink"/>
            <w:rFonts w:ascii="Times New Roman" w:hAnsi="Times New Roman"/>
            <w:b w:val="false"/>
            <w:i w:val="false"/>
            <w:color w:val="000000"/>
            <w:sz w:val="22"/>
          </w:rPr>
          <w:t>152.2(4)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w:t>
      </w:r>
      <w:r>
        <w:rPr>
          <w:rFonts w:ascii="Times New Roman" w:hAnsi="Times New Roman"/>
          <w:b w:val="false"/>
          <w:i w:val="false"/>
          <w:color w:val="000000"/>
          <w:sz w:val="22"/>
        </w:rPr>
        <w:t>means each licensed location of the foster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“Sleeping time” </w:t>
      </w:r>
      <w:r>
        <w:rPr>
          <w:rFonts w:ascii="Times New Roman" w:hAnsi="Times New Roman"/>
          <w:b w:val="false"/>
          <w:i w:val="false"/>
          <w:color w:val="000000"/>
          <w:sz w:val="22"/>
        </w:rPr>
        <w:t>means any period of the day during which clients are normally sleeping.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“Suspension of payments” </w:t>
      </w:r>
      <w:r>
        <w:rPr>
          <w:rFonts w:ascii="Times New Roman" w:hAnsi="Times New Roman"/>
          <w:b w:val="false"/>
          <w:i w:val="false"/>
          <w:color w:val="000000"/>
          <w:sz w:val="22"/>
        </w:rPr>
        <w:t>means the withholding of all payments due a provider until resolution of the matter in dispute between the provider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“Underpayment” </w:t>
      </w:r>
      <w:r>
        <w:rPr>
          <w:rFonts w:ascii="Times New Roman" w:hAnsi="Times New Roman"/>
          <w:b w:val="false"/>
          <w:i w:val="false"/>
          <w:color w:val="000000"/>
          <w:sz w:val="22"/>
        </w:rPr>
        <w:t>means any payment or portion of a payment not made to a provider for services delivered to eligible recipients according to the laws and rules applicable to the foster care services program and to which the provider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of service” </w:t>
      </w:r>
      <w:r>
        <w:rPr>
          <w:rFonts w:ascii="Times New Roman" w:hAnsi="Times New Roman"/>
          <w:b w:val="false"/>
          <w:i w:val="false"/>
          <w:color w:val="000000"/>
          <w:sz w:val="22"/>
        </w:rPr>
        <w:t>means one day for group care and child welfare emergency services shelter.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“Universe” </w:t>
      </w:r>
      <w:r>
        <w:rPr>
          <w:rFonts w:ascii="Times New Roman" w:hAnsi="Times New Roman"/>
          <w:b w:val="false"/>
          <w:i w:val="false"/>
          <w:color w:val="000000"/>
          <w:sz w:val="22"/>
        </w:rPr>
        <w:t>means all items (claims) submitted by a specific provider for payment during a specific period, from which a random sample will be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“Withholding of payments” </w:t>
      </w:r>
      <w:r>
        <w:rPr>
          <w:rFonts w:ascii="Times New Roman" w:hAnsi="Times New Roman"/>
          <w:b w:val="false"/>
          <w:i w:val="false"/>
          <w:color w:val="000000"/>
          <w:sz w:val="22"/>
        </w:rPr>
        <w:t>means a reduction or adjustment of the amounts paid to a provider on pending and subsequently submitted claims for purposes of offsetting overpayments previously made to the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3442C</w:t>
      </w:r>
      <w:r>
        <w:rPr>
          <w:rFonts w:ascii="Times New Roman" w:hAnsi="Times New Roman"/>
          <w:b w:val="false"/>
          <w:i w:val="false"/>
          <w:color w:val="000000"/>
          <w:sz w:val="16"/>
        </w:rPr>
        <w:t>, IAB 11/8/17, effective 1/1/18</w:t>
      </w:r>
      <w:r>
        <w:rPr>
          <w:rFonts w:ascii="Times New Roman" w:hAnsi="Times New Roman"/>
          <w:b w:val="false"/>
          <w:i w:val="false"/>
          <w:color w:val="000000"/>
          <w:sz w:val="16"/>
        </w:rPr>
        <w:t xml:space="preserve">; </w:t>
      </w:r>
      <w:r>
        <w:rPr>
          <w:rFonts w:ascii="Times New Roman" w:hAnsi="Times New Roman"/>
          <w:b/>
          <w:i w:val="false"/>
          <w:color w:val="000000"/>
          <w:sz w:val="16"/>
        </w:rPr>
        <w:t>ARC 6857C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441—152.2</w:t>
      </w:r>
      <w:r>
        <w:rPr>
          <w:rFonts w:ascii="Times New Roman" w:hAnsi="Times New Roman"/>
          <w:b/>
          <w:i w:val="false"/>
          <w:color w:val="000000"/>
          <w:sz w:val="22"/>
        </w:rPr>
        <w:t xml:space="preserve">(234) </w:t>
      </w:r>
      <w:r>
        <w:rPr>
          <w:rFonts w:ascii="Times New Roman" w:hAnsi="Times New Roman"/>
          <w:b/>
          <w:i w:val="false"/>
          <w:color w:val="000000"/>
          <w:sz w:val="22"/>
        </w:rPr>
        <w:t xml:space="preserve">Conditions of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152.2(1)</w:t>
      </w:r>
      <w:r>
        <w:rPr>
          <w:rFonts w:ascii="Times New Roman" w:hAnsi="Times New Roman"/>
          <w:b w:val="false"/>
          <w:i w:val="false"/>
          <w:color w:val="000000"/>
          <w:sz w:val="22"/>
        </w:rPr>
        <w:t> </w:t>
      </w:r>
      <w:r>
        <w:rPr>
          <w:rFonts w:ascii="Times New Roman" w:hAnsi="Times New Roman"/>
          <w:b w:val="false"/>
          <w:i/>
          <w:color w:val="000000"/>
          <w:sz w:val="22"/>
        </w:rPr>
        <w:t xml:space="preserve">Provider licensure. </w:t>
      </w:r>
      <w:r>
        <w:rPr>
          <w:rFonts w:ascii="Times New Roman" w:hAnsi="Times New Roman"/>
          <w:b w:val="false"/>
          <w:i w:val="false"/>
          <w:color w:val="000000"/>
          <w:sz w:val="22"/>
        </w:rPr>
        <w:t>A provider facility shall obtain licensure prior to accepting placements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152.2(2)</w:t>
      </w:r>
      <w:r>
        <w:rPr>
          <w:rFonts w:ascii="Times New Roman" w:hAnsi="Times New Roman"/>
          <w:b w:val="false"/>
          <w:i w:val="false"/>
          <w:color w:val="000000"/>
          <w:sz w:val="22"/>
        </w:rPr>
        <w:t> </w:t>
      </w:r>
      <w:r>
        <w:rPr>
          <w:rFonts w:ascii="Times New Roman" w:hAnsi="Times New Roman"/>
          <w:b w:val="false"/>
          <w:i/>
          <w:color w:val="000000"/>
          <w:sz w:val="22"/>
        </w:rPr>
        <w:t xml:space="preserve">Provider staffing. </w:t>
      </w:r>
      <w:r>
        <w:rPr>
          <w:rFonts w:ascii="Times New Roman" w:hAnsi="Times New Roman"/>
          <w:b w:val="false"/>
          <w:i w:val="false"/>
          <w:color w:val="000000"/>
          <w:sz w:val="22"/>
        </w:rPr>
        <w:t xml:space="preserve">At a minimum, all providers shall meet all licensure requirements for staff qualifications, training, and number of staff pursuant to </w:t>
      </w:r>
      <w:hyperlink r:id="rId12">
        <w:r>
          <w:rPr>
            <w:rStyle w:val="Hyperlink"/>
            <w:rFonts w:ascii="Times New Roman" w:hAnsi="Times New Roman"/>
            <w:b w:val="false"/>
            <w:i w:val="false"/>
            <w:color w:val="000000"/>
            <w:sz w:val="22"/>
          </w:rPr>
          <w:t>441—Chapter 105</w:t>
        </w:r>
      </w:hyperlink>
      <w:r>
        <w:rPr>
          <w:rFonts w:ascii="Times New Roman" w:hAnsi="Times New Roman"/>
          <w:b w:val="false"/>
          <w:i w:val="false"/>
          <w:color w:val="000000"/>
          <w:sz w:val="22"/>
        </w:rPr>
        <w:t xml:space="preserve">, Chapter </w:t>
      </w:r>
      <w:hyperlink r:id="rId13">
        <w:r>
          <w:rPr>
            <w:rStyle w:val="Hyperlink"/>
            <w:rFonts w:ascii="Times New Roman" w:hAnsi="Times New Roman"/>
            <w:b w:val="false"/>
            <w:i w:val="false"/>
            <w:color w:val="000000"/>
            <w:sz w:val="22"/>
          </w:rPr>
          <w:t>108</w:t>
        </w:r>
      </w:hyperlink>
      <w:r>
        <w:rPr>
          <w:rFonts w:ascii="Times New Roman" w:hAnsi="Times New Roman"/>
          <w:b w:val="false"/>
          <w:i w:val="false"/>
          <w:color w:val="000000"/>
          <w:sz w:val="22"/>
        </w:rPr>
        <w:t xml:space="preserve">, or Chapter </w:t>
      </w:r>
      <w:hyperlink r:id="rId14">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152.2(3)</w:t>
      </w:r>
      <w:r>
        <w:rPr>
          <w:rFonts w:ascii="Times New Roman" w:hAnsi="Times New Roman"/>
          <w:b w:val="false"/>
          <w:i w:val="false"/>
          <w:color w:val="000000"/>
          <w:sz w:val="22"/>
        </w:rPr>
        <w:t> </w:t>
      </w:r>
      <w:r>
        <w:rPr>
          <w:rFonts w:ascii="Times New Roman" w:hAnsi="Times New Roman"/>
          <w:b w:val="false"/>
          <w:i/>
          <w:color w:val="000000"/>
          <w:sz w:val="22"/>
        </w:rPr>
        <w:t xml:space="preserve">Provider charges. </w:t>
      </w:r>
      <w:r>
        <w:rPr>
          <w:rFonts w:ascii="Times New Roman" w:hAnsi="Times New Roman"/>
          <w:b w:val="false"/>
          <w:i w:val="false"/>
          <w:color w:val="000000"/>
          <w:sz w:val="22"/>
        </w:rPr>
        <w:t>A provider shall not charge departmental clients more than it receives for the same foster care services provided to nondepartmental clients. The provider shall agree not to require any fee from departmental clients unless a fee is required by the department and is consistent with federal regulation and state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service records. </w:t>
      </w:r>
      <w:r>
        <w:rPr>
          <w:rFonts w:ascii="Times New Roman" w:hAnsi="Times New Roman"/>
          <w:b w:val="false"/>
          <w:i w:val="false"/>
          <w:color w:val="000000"/>
          <w:sz w:val="22"/>
        </w:rPr>
        <w:t xml:space="preserve">A provider shall maintain complete and legible records as required in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foster group care and shelter care, the provider shall establish and maintain confidential, individual service records for each client receiving foster care services. The service records must adequately support the provision of child welfare services and group care maintenance as defined in rule </w:t>
      </w:r>
      <w:hyperlink r:id="rId15">
        <w:r>
          <w:rPr>
            <w:rStyle w:val="Hyperlink"/>
            <w:rFonts w:ascii="Times New Roman" w:hAnsi="Times New Roman"/>
            <w:b w:val="false"/>
            <w:i w:val="false"/>
            <w:color w:val="000000"/>
            <w:sz w:val="22"/>
          </w:rPr>
          <w:t>441—156.1</w:t>
        </w:r>
      </w:hyperlink>
      <w:r>
        <w:rPr>
          <w:rFonts w:ascii="Times New Roman" w:hAnsi="Times New Roman"/>
          <w:b w:val="false"/>
          <w:i w:val="false"/>
          <w:color w:val="000000"/>
          <w:sz w:val="22"/>
        </w:rPr>
        <w:t xml:space="preserve">(234). The service record shall include, at a minimum, those items identified in rule </w:t>
      </w:r>
      <w:hyperlink r:id="rId16">
        <w:r>
          <w:rPr>
            <w:rStyle w:val="Hyperlink"/>
            <w:rFonts w:ascii="Times New Roman" w:hAnsi="Times New Roman"/>
            <w:b w:val="false"/>
            <w:i w:val="false"/>
            <w:color w:val="000000"/>
            <w:sz w:val="22"/>
          </w:rPr>
          <w:t>441—114.11</w:t>
        </w:r>
      </w:hyperlink>
      <w:r>
        <w:rPr>
          <w:rFonts w:ascii="Times New Roman" w:hAnsi="Times New Roman"/>
          <w:b w:val="false"/>
          <w:i w:val="false"/>
          <w:color w:val="000000"/>
          <w:sz w:val="22"/>
        </w:rPr>
        <w:t xml:space="preserve">(237) and </w:t>
      </w:r>
      <w:hyperlink r:id="rId17">
        <w:r>
          <w:rPr>
            <w:rStyle w:val="Hyperlink"/>
            <w:rFonts w:ascii="Times New Roman" w:hAnsi="Times New Roman"/>
            <w:b w:val="false"/>
            <w:i w:val="false"/>
            <w:color w:val="000000"/>
            <w:sz w:val="22"/>
          </w:rPr>
          <w:t>441—Chapter 105</w:t>
        </w:r>
      </w:hyperlink>
      <w:r>
        <w:rPr>
          <w:rFonts w:ascii="Times New Roman" w:hAnsi="Times New Roman"/>
          <w:b w:val="false"/>
          <w:i w:val="false"/>
          <w:color w:val="000000"/>
          <w:sz w:val="22"/>
        </w:rPr>
        <w:t xml:space="preserve"> and shall also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Additional reports, if requested by the referral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470-3055.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Daily documentation of billed per diem services. The documentation shall include: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child’s first and last name;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month, day, and year service was provided;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first and last names of the persons who provided the service;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clear description of the specific service rendered, including interventions, actions, and activities performed which support the provision of child welfare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Notes, which shall be entered no less than every seven calendar days, indicating the child’s general progress in regard to the child’s care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problem areas or unusual behavior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supervised apartment living, the provider shall establish and maintain confidential, individual service records for each client receiving supervised apartment living services. The service records must adequately support the provision of services consistent with rules </w:t>
      </w:r>
      <w:hyperlink r:id="rId18">
        <w:r>
          <w:rPr>
            <w:rStyle w:val="Hyperlink"/>
            <w:rFonts w:ascii="Times New Roman" w:hAnsi="Times New Roman"/>
            <w:b w:val="false"/>
            <w:i w:val="false"/>
            <w:color w:val="000000"/>
            <w:sz w:val="22"/>
          </w:rPr>
          <w:t>441—108.10</w:t>
        </w:r>
      </w:hyperlink>
      <w:r>
        <w:rPr>
          <w:rFonts w:ascii="Times New Roman" w:hAnsi="Times New Roman"/>
          <w:b w:val="false"/>
          <w:i w:val="false"/>
          <w:color w:val="000000"/>
          <w:sz w:val="22"/>
        </w:rPr>
        <w:t xml:space="preserve">(238) and </w:t>
      </w:r>
      <w:hyperlink r:id="rId19">
        <w:r>
          <w:rPr>
            <w:rStyle w:val="Hyperlink"/>
            <w:rFonts w:ascii="Times New Roman" w:hAnsi="Times New Roman"/>
            <w:b w:val="false"/>
            <w:i w:val="false"/>
            <w:color w:val="000000"/>
            <w:sz w:val="22"/>
          </w:rPr>
          <w:t>441—202.9</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maintain records or failure to make records available to the department or to its authorized representatives upon request may result in a notice of violation and recoupment of payments pursuant to rules </w:t>
      </w:r>
      <w:hyperlink r:id="rId20">
        <w:r>
          <w:rPr>
            <w:rStyle w:val="Hyperlink"/>
            <w:rFonts w:ascii="Times New Roman" w:hAnsi="Times New Roman"/>
            <w:b w:val="false"/>
            <w:i w:val="false"/>
            <w:color w:val="000000"/>
            <w:sz w:val="22"/>
          </w:rPr>
          <w:t>441—152.3</w:t>
        </w:r>
      </w:hyperlink>
      <w:r>
        <w:rPr>
          <w:rFonts w:ascii="Times New Roman" w:hAnsi="Times New Roman"/>
          <w:b w:val="false"/>
          <w:i w:val="false"/>
          <w:color w:val="000000"/>
          <w:sz w:val="22"/>
        </w:rPr>
        <w:t xml:space="preserve">(234) and </w:t>
      </w:r>
      <w:hyperlink r:id="rId21">
        <w:r>
          <w:rPr>
            <w:rStyle w:val="Hyperlink"/>
            <w:rFonts w:ascii="Times New Roman" w:hAnsi="Times New Roman"/>
            <w:b w:val="false"/>
            <w:i w:val="false"/>
            <w:color w:val="000000"/>
            <w:sz w:val="22"/>
          </w:rPr>
          <w:t>441—152.4</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152.2(5)</w:t>
      </w:r>
      <w:r>
        <w:rPr>
          <w:rFonts w:ascii="Times New Roman" w:hAnsi="Times New Roman"/>
          <w:b w:val="false"/>
          <w:i w:val="false"/>
          <w:color w:val="000000"/>
          <w:sz w:val="22"/>
        </w:rPr>
        <w:t> </w:t>
      </w:r>
      <w:r>
        <w:rPr>
          <w:rFonts w:ascii="Times New Roman" w:hAnsi="Times New Roman"/>
          <w:b w:val="false"/>
          <w:i/>
          <w:color w:val="000000"/>
          <w:sz w:val="22"/>
        </w:rPr>
        <w:t xml:space="preserve">Maintenance of financial and statistical records. </w:t>
      </w:r>
      <w:r>
        <w:rPr>
          <w:rFonts w:ascii="Times New Roman" w:hAnsi="Times New Roman"/>
          <w:b w:val="false"/>
          <w:i w:val="false"/>
          <w:color w:val="000000"/>
          <w:sz w:val="22"/>
        </w:rPr>
        <w:t>The provider shall maintain sufficient financial and statistical records, including program and census data, to document the validity of the reports submitted to the department. The records shall be available for review at any time during normal business hours by department personnel, the department’s fiscal consultant, and state or federal audit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minimum, financial and statistical records shall include all revenue and expenses supported by a provider’s general ledger and documentation on file in the provider’s office. These records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Payroll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Capital asset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canceled checks, deposit slips, and invoices (paid and unpaid).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Audit reports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minutes (if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Loan agreements and other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Reviewable, legible census reports and documentation of units of service provided to departmental clients that identify the individual client and are kept on a daily basis and summarized in a monthly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nondepartmental clients, sufficient documentation of utilization to establish a complete unit of service 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a list of all staff and supervisors providing foster care services and their qualifications for each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Independent audits. When a provider has an audit conducted, a firm not related to the provider shall conduct the audit. The provider shall submit a copy of the independent audit report to the department within 30 days of receipt of the report. The bureau of service contract support shall maintain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152.2(6)</w:t>
      </w:r>
      <w:r>
        <w:rPr>
          <w:rFonts w:ascii="Times New Roman" w:hAnsi="Times New Roman"/>
          <w:b w:val="false"/>
          <w:i w:val="false"/>
          <w:color w:val="000000"/>
          <w:sz w:val="22"/>
        </w:rPr>
        <w:t> </w:t>
      </w:r>
      <w:r>
        <w:rPr>
          <w:rFonts w:ascii="Times New Roman" w:hAnsi="Times New Roman"/>
          <w:b w:val="false"/>
          <w:i/>
          <w:color w:val="000000"/>
          <w:sz w:val="22"/>
        </w:rPr>
        <w:t xml:space="preserve">Cost report. </w:t>
      </w:r>
      <w:r>
        <w:rPr>
          <w:rFonts w:ascii="Times New Roman" w:hAnsi="Times New Roman"/>
          <w:b w:val="false"/>
          <w:i w:val="false"/>
          <w:color w:val="000000"/>
          <w:sz w:val="22"/>
        </w:rPr>
        <w:t>Providers shall complete Form 470-5421 as required by contract. The instructions for the cost report are found in Comm.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502.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Due date. </w:t>
      </w:r>
      <w:r>
        <w:rPr>
          <w:rFonts w:ascii="Times New Roman" w:hAnsi="Times New Roman"/>
          <w:b w:val="false"/>
          <w:i w:val="false"/>
          <w:color w:val="000000"/>
          <w:sz w:val="22"/>
        </w:rPr>
        <w:t xml:space="preserve">The cost report shall be submitted to the department no later than three months after the close of the provider’s established fiscal year. The provider may request a one-month extension from the bureau of service contract support.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Opinion of accountant. </w:t>
      </w:r>
      <w:r>
        <w:rPr>
          <w:rFonts w:ascii="Times New Roman" w:hAnsi="Times New Roman"/>
          <w:b w:val="false"/>
          <w:i w:val="false"/>
          <w:color w:val="000000"/>
          <w:sz w:val="22"/>
        </w:rPr>
        <w:t>The department may require that an opinion of a certified public accountant or public accountant accompany the report when adjustments made to prior reports indicate noncompliance with reporting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County reimbursement for child welfare services shelter costs. </w:t>
      </w:r>
      <w:r>
        <w:rPr>
          <w:rFonts w:ascii="Times New Roman" w:hAnsi="Times New Roman"/>
          <w:b w:val="false"/>
          <w:i w:val="false"/>
          <w:color w:val="000000"/>
          <w:sz w:val="22"/>
        </w:rPr>
        <w:t xml:space="preserve">If a shelter care provider’s actual and allowable costs as set forth in </w:t>
      </w:r>
      <w:hyperlink r:id="rId22">
        <w:r>
          <w:rPr>
            <w:rStyle w:val="Hyperlink"/>
            <w:rFonts w:ascii="Times New Roman" w:hAnsi="Times New Roman"/>
            <w:b w:val="false"/>
            <w:i w:val="false"/>
            <w:color w:val="000000"/>
            <w:sz w:val="22"/>
          </w:rPr>
          <w:t>441—Chapter 156</w:t>
        </w:r>
      </w:hyperlink>
      <w:r>
        <w:rPr>
          <w:rFonts w:ascii="Times New Roman" w:hAnsi="Times New Roman"/>
          <w:b w:val="false"/>
          <w:i w:val="false"/>
          <w:color w:val="000000"/>
          <w:sz w:val="22"/>
        </w:rPr>
        <w:t xml:space="preserve"> for a child’s shelter care placement exceed the amount the department is authorized to pay and the provider is reimbursed by the child’s county of legal settlement for the difference between actual and allowable costs and the amount reimbursed by the department, the amount paid by the county shall not be included by the department in its reimbursement rate determination, as long as the amount paid is not greater than the provider’s actual and allowable costs or the statewide average of actual and allowable costs as identified in annual appropriations, whichever is less.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6857C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441—152.3</w:t>
      </w:r>
      <w:r>
        <w:rPr>
          <w:rFonts w:ascii="Times New Roman" w:hAnsi="Times New Roman"/>
          <w:b/>
          <w:i w:val="false"/>
          <w:color w:val="000000"/>
          <w:sz w:val="22"/>
        </w:rPr>
        <w:t xml:space="preserve">(234) </w:t>
      </w:r>
      <w:r>
        <w:rPr>
          <w:rFonts w:ascii="Times New Roman" w:hAnsi="Times New Roman"/>
          <w:b/>
          <w:i w:val="false"/>
          <w:color w:val="000000"/>
          <w:sz w:val="22"/>
        </w:rPr>
        <w:t xml:space="preserve">Provider reviews. </w:t>
      </w:r>
      <w:r>
        <w:rPr>
          <w:rFonts w:ascii="Times New Roman" w:hAnsi="Times New Roman"/>
          <w:b w:val="false"/>
          <w:i w:val="false"/>
          <w:color w:val="000000"/>
          <w:sz w:val="22"/>
        </w:rPr>
        <w:t>The department may, at its discretion, review any provider at any time. Records generated and maintained by the department or its fiscal agent may be used by reviewers and in all proceedings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152.3(1)</w:t>
      </w:r>
      <w:r>
        <w:rPr>
          <w:rFonts w:ascii="Times New Roman" w:hAnsi="Times New Roman"/>
          <w:b w:val="false"/>
          <w:i w:val="false"/>
          <w:color w:val="000000"/>
          <w:sz w:val="22"/>
        </w:rPr>
        <w:t> </w:t>
      </w:r>
      <w:r>
        <w:rPr>
          <w:rFonts w:ascii="Times New Roman" w:hAnsi="Times New Roman"/>
          <w:b w:val="false"/>
          <w:i/>
          <w:color w:val="000000"/>
          <w:sz w:val="22"/>
        </w:rPr>
        <w:t xml:space="preserve">Review of provider records. </w:t>
      </w:r>
      <w:r>
        <w:rPr>
          <w:rFonts w:ascii="Times New Roman" w:hAnsi="Times New Roman"/>
          <w:b w:val="false"/>
          <w:i w:val="false"/>
          <w:color w:val="000000"/>
          <w:sz w:val="22"/>
        </w:rPr>
        <w:t>The department shall have the authority to conduct a scheduled or unannounced visit to evaluate the adequacy of service records in compliance with the policies and procedures for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Upon proper identification, authorized representatives of the department shall have the right to review the service and fiscal records of the provider to determine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has accurately paid claims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has furnished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has retained service records and fiscal records that substantiate claims submitted for payment during the review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reported to the department have been handled as required under subrule </w:t>
      </w:r>
      <w:hyperlink r:id="rId23">
        <w:r>
          <w:rPr>
            <w:rStyle w:val="Hyperlink"/>
            <w:rFonts w:ascii="Times New Roman" w:hAnsi="Times New Roman"/>
            <w:b w:val="false"/>
            <w:i w:val="false"/>
            <w:color w:val="000000"/>
            <w:sz w:val="22"/>
          </w:rPr>
          <w:t>152.2(6)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152.3(3)</w:t>
      </w:r>
      <w:r>
        <w:rPr>
          <w:rFonts w:ascii="Times New Roman" w:hAnsi="Times New Roman"/>
          <w:b w:val="false"/>
          <w:i w:val="false"/>
          <w:color w:val="000000"/>
          <w:sz w:val="22"/>
        </w:rPr>
        <w:t> </w:t>
      </w:r>
      <w:r>
        <w:rPr>
          <w:rFonts w:ascii="Times New Roman" w:hAnsi="Times New Roman"/>
          <w:b w:val="false"/>
          <w:i/>
          <w:color w:val="000000"/>
          <w:sz w:val="22"/>
        </w:rPr>
        <w:t xml:space="preserve">Method. </w:t>
      </w:r>
      <w:r>
        <w:rPr>
          <w:rFonts w:ascii="Times New Roman" w:hAnsi="Times New Roman"/>
          <w:b w:val="false"/>
          <w:i w:val="false"/>
          <w:color w:val="000000"/>
          <w:sz w:val="22"/>
        </w:rPr>
        <w:t>The department shall select the appropriate method of conducting a review and shall protect the confidential nature of the records being reviewed. The provider may be required to furnish records to the department. The provider may select the method of delivering any requested records to the department. Review procedures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Comparing service and fiscal records with each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Interviewing clients and employees of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152.3(4)</w:t>
      </w:r>
      <w:r>
        <w:rPr>
          <w:rFonts w:ascii="Times New Roman" w:hAnsi="Times New Roman"/>
          <w:b w:val="false"/>
          <w:i w:val="false"/>
          <w:color w:val="000000"/>
          <w:sz w:val="22"/>
        </w:rPr>
        <w:t> </w:t>
      </w:r>
      <w:r>
        <w:rPr>
          <w:rFonts w:ascii="Times New Roman" w:hAnsi="Times New Roman"/>
          <w:b w:val="false"/>
          <w:i/>
          <w:color w:val="000000"/>
          <w:sz w:val="22"/>
        </w:rPr>
        <w:t xml:space="preserve">Sampling. </w:t>
      </w:r>
      <w:r>
        <w:rPr>
          <w:rFonts w:ascii="Times New Roman" w:hAnsi="Times New Roman"/>
          <w:b w:val="false"/>
          <w:i w:val="false"/>
          <w:color w:val="000000"/>
          <w:sz w:val="22"/>
        </w:rPr>
        <w:t>The department’s procedures for reviewing a provider’s service records may include the use of random sampling and extrapolation. When these procedures are used, all sampling will be performed within acceptable statistical methods, yielding not less than a 95 percent confidence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Findings. </w:t>
      </w:r>
      <w:r>
        <w:rPr>
          <w:rFonts w:ascii="Times New Roman" w:hAnsi="Times New Roman"/>
          <w:b w:val="false"/>
          <w:i w:val="false"/>
          <w:color w:val="000000"/>
          <w:sz w:val="22"/>
        </w:rPr>
        <w:t>The review findings generated through the review procedure shall constitute prima facie evidence in all department proceedings of the number and amount of requests for payment as submitted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Extrapolation. </w:t>
      </w:r>
      <w:r>
        <w:rPr>
          <w:rFonts w:ascii="Times New Roman" w:hAnsi="Times New Roman"/>
          <w:b w:val="false"/>
          <w:i w:val="false"/>
          <w:color w:val="000000"/>
          <w:sz w:val="22"/>
        </w:rPr>
        <w:t>Findings of the sample will be extrapolated to the universe for the review period. The total of the payments determined to be in error in the review sample shall be divided by the total payments in the reviewed sample to calculate the percentage of dollars paid in error. This percentage shall then be multiplied by the total payments in the review universe to determine the extrapolated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Disagreement with findings. </w:t>
      </w:r>
      <w:r>
        <w:rPr>
          <w:rFonts w:ascii="Times New Roman" w:hAnsi="Times New Roman"/>
          <w:b w:val="false"/>
          <w:i w:val="false"/>
          <w:color w:val="000000"/>
          <w:sz w:val="22"/>
        </w:rPr>
        <w:t>When the provider disagrees with the department’s review findings and the findings have been generated through sampling and extrapolation, the provider may present evidence to show that the sample was invalid. The burden of proof of compliance rests with the provider. The evidence may include a 100 percent review of the universe of provider records used by the department in the drawing of the department’s sample. This review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arranged and paid for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conducted by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 that bills and records not reviewed in the department’s sample complied with program regulations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submitted to the department with all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152.3(5)</w:t>
      </w:r>
      <w:r>
        <w:rPr>
          <w:rFonts w:ascii="Times New Roman" w:hAnsi="Times New Roman"/>
          <w:b w:val="false"/>
          <w:i w:val="false"/>
          <w:color w:val="000000"/>
          <w:sz w:val="22"/>
        </w:rPr>
        <w:t> </w:t>
      </w:r>
      <w:r>
        <w:rPr>
          <w:rFonts w:ascii="Times New Roman" w:hAnsi="Times New Roman"/>
          <w:b w:val="false"/>
          <w:i/>
          <w:color w:val="000000"/>
          <w:sz w:val="22"/>
        </w:rPr>
        <w:t xml:space="preserve">Actions based on review findings.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report the results of a review of provider records to concerned parties consistent with the provisions of </w:t>
      </w:r>
      <w:hyperlink r:id="rId24">
        <w:r>
          <w:rPr>
            <w:rStyle w:val="Hyperlink"/>
            <w:rFonts w:ascii="Times New Roman" w:hAnsi="Times New Roman"/>
            <w:b w:val="false"/>
            <w:i w:val="false"/>
            <w:color w:val="000000"/>
            <w:sz w:val="22"/>
          </w:rPr>
          <w:t>441—Chapter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overpayment is found, the department may do one or more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repayment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sanctions provided for in rule </w:t>
      </w:r>
      <w:hyperlink r:id="rId25">
        <w:r>
          <w:rPr>
            <w:rStyle w:val="Hyperlink"/>
            <w:rFonts w:ascii="Times New Roman" w:hAnsi="Times New Roman"/>
            <w:b w:val="false"/>
            <w:i w:val="false"/>
            <w:color w:val="000000"/>
            <w:sz w:val="22"/>
          </w:rPr>
          <w:t>441—152.4</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Investigate and refer the matter to an agency empowered to prosecute.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441—152.4</w:t>
      </w:r>
      <w:r>
        <w:rPr>
          <w:rFonts w:ascii="Times New Roman" w:hAnsi="Times New Roman"/>
          <w:b/>
          <w:i w:val="false"/>
          <w:color w:val="000000"/>
          <w:sz w:val="22"/>
        </w:rPr>
        <w:t xml:space="preserve">(234) </w:t>
      </w:r>
      <w:r>
        <w:rPr>
          <w:rFonts w:ascii="Times New Roman" w:hAnsi="Times New Roman"/>
          <w:b/>
          <w:i w:val="false"/>
          <w:color w:val="000000"/>
          <w:sz w:val="22"/>
        </w:rPr>
        <w:t xml:space="preserve">Sanctions against providers. </w:t>
      </w:r>
      <w:r>
        <w:rPr>
          <w:rFonts w:ascii="Times New Roman" w:hAnsi="Times New Roman"/>
          <w:b w:val="false"/>
          <w:i w:val="false"/>
          <w:color w:val="000000"/>
          <w:sz w:val="22"/>
        </w:rPr>
        <w:t>Failure to meet the requirements relevant to provider contracting, financial record keeping, billing and payment, and client record keeping may subject providers to sanctions.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152.4(1)</w:t>
      </w:r>
      <w:r>
        <w:rPr>
          <w:rFonts w:ascii="Times New Roman" w:hAnsi="Times New Roman"/>
          <w:b w:val="false"/>
          <w:i w:val="false"/>
          <w:color w:val="000000"/>
          <w:sz w:val="22"/>
        </w:rPr>
        <w:t> </w:t>
      </w:r>
      <w:r>
        <w:rPr>
          <w:rFonts w:ascii="Times New Roman" w:hAnsi="Times New Roman"/>
          <w:b w:val="false"/>
          <w:i/>
          <w:color w:val="000000"/>
          <w:sz w:val="22"/>
        </w:rPr>
        <w:t xml:space="preserve">Grounds for sanction. </w:t>
      </w:r>
      <w:r>
        <w:rPr>
          <w:rFonts w:ascii="Times New Roman" w:hAnsi="Times New Roman"/>
          <w:b w:val="false"/>
          <w:i w:val="false"/>
          <w:color w:val="000000"/>
          <w:sz w:val="22"/>
        </w:rPr>
        <w:t>The department may impose sanctions against a provider for committing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provide and maintain the quality of the services to children and families within established standards,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meet standards required by state or federal law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Failing to correct deficiencies in provider operations after receiving notice of these deficiencies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Engaging in a course of conduct or performing an act that is in violation of state or federal regulations or continuing that conduct following notification that it should cease.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Violating any laws, regulations, or code of ethics governing the conduct of occupations or professions subject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Receiving a formal reprimand or censure by an association of the provider’s peers for unethical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Being suspended or terminated from participation in another governmental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Committing a negligent practice resulting in client death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disclose or make available to the department or its authorized agent records of services provided to a child and family and records of payments made for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provide accurate and auditable cost report information or engaging in deceptive billing practices, such as,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Presenting or causing to be presented for payment any false or deceptive claim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information for the purpose of obtaining greater compensation than that to which the provider is legally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information to meet service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Inducing, furnishing or otherwise causing the child or family to receive foster care services that are not authorized (overutilization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Rebating or accepting a fee or portion of a fee or a charge for referrals of a child or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repay or arrange for the repayment of identified overpayments or other erroneous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Failing to submit the cost report on time or failing to submit complete responses to follow-up questions from the department or its fiscal consultant within 14 days of request without written approval from the bureau of service contract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152.4(2)</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 </w:t>
      </w:r>
      <w:r>
        <w:rPr>
          <w:rFonts w:ascii="Times New Roman" w:hAnsi="Times New Roman"/>
          <w:b w:val="false"/>
          <w:i w:val="false"/>
          <w:color w:val="000000"/>
          <w:sz w:val="22"/>
        </w:rPr>
        <w:t>Should the department have information that indicates that a provider may have submitted bills or been practicing in a manner inconsistent with the program requirements, or may have received payment for which the provider may not be properly entitled, the department shall notify the provider of the discrepancies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shall set forth: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discrepancies 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known dollar value of the discrepancies or 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method of computing the dollar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Further actions to be taken or sanctions to be imposed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actions required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15 days after the date of the notice to appeal to the contract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152.4(3)</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 xml:space="preserve">The following sanctions may be imposed on providers based on the grounds specified in subrule </w:t>
      </w:r>
      <w:hyperlink r:id="rId26">
        <w:r>
          <w:rPr>
            <w:rStyle w:val="Hyperlink"/>
            <w:rFonts w:ascii="Times New Roman" w:hAnsi="Times New Roman"/>
            <w:b w:val="false"/>
            <w:i w:val="false"/>
            <w:color w:val="000000"/>
            <w:sz w:val="22"/>
          </w:rPr>
          <w:t>152.4(1)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term of probation for provision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Termination from participation in the provision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Suspension from provision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Suspension or withholding of payments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Review of 100 percent of the provider’s claims before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Referral to the appropriate state licensing board for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Referral of the matter to appropriate federal or state legal authorities for investigation and prosecution under applicable federal or state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Suspension of foster care services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Termination of foster care services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Reduction of payment to 75 percent of the current rate for failure to submit the cost report or cost report clarifications timely.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Termination of the provider’s contract for failure to submit the report within six months of the end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152.4(4)</w:t>
      </w:r>
      <w:r>
        <w:rPr>
          <w:rFonts w:ascii="Times New Roman" w:hAnsi="Times New Roman"/>
          <w:b w:val="false"/>
          <w:i w:val="false"/>
          <w:color w:val="000000"/>
          <w:sz w:val="22"/>
        </w:rPr>
        <w:t> </w:t>
      </w:r>
      <w:r>
        <w:rPr>
          <w:rFonts w:ascii="Times New Roman" w:hAnsi="Times New Roman"/>
          <w:b w:val="false"/>
          <w:i/>
          <w:color w:val="000000"/>
          <w:sz w:val="22"/>
        </w:rPr>
        <w:t xml:space="preserve">Imposition and extent of sanction. </w:t>
      </w:r>
      <w:r>
        <w:rPr>
          <w:rFonts w:ascii="Times New Roman" w:hAnsi="Times New Roman"/>
          <w:b w:val="false"/>
          <w:i w:val="false"/>
          <w:color w:val="000000"/>
          <w:sz w:val="22"/>
        </w:rPr>
        <w:t>The department shall determine the sanction to impose. The following factors shall be considered in determining the sanction or sanctions to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Seriousness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Extent of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History of prior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imposition of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Pattern of failure to follow program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a lesser sanction will be sufficient to remedy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Actions taken or recommended by peer review groups or licensing bodies.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152.4(5)</w:t>
      </w:r>
      <w:r>
        <w:rPr>
          <w:rFonts w:ascii="Times New Roman" w:hAnsi="Times New Roman"/>
          <w:b w:val="false"/>
          <w:i w:val="false"/>
          <w:color w:val="000000"/>
          <w:sz w:val="22"/>
        </w:rPr>
        <w:t> </w:t>
      </w:r>
      <w:r>
        <w:rPr>
          <w:rFonts w:ascii="Times New Roman" w:hAnsi="Times New Roman"/>
          <w:b w:val="false"/>
          <w:i/>
          <w:color w:val="000000"/>
          <w:sz w:val="22"/>
        </w:rPr>
        <w:t xml:space="preserve">Scope of sanction.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sanction may be applied to all known affiliates of a provider. Each decision to include an affiliate shall be made on a case-by-case basis after giving due regard to all relevant factors and circumstances. The violation, failure, or inadequacy of performance may be imputed to a person with whom the violator is affiliated when the conduct was committed in the course of official duty or was effectuated with the knowledge or approval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there are grounds for sanction pursuant to subrule </w:t>
      </w:r>
      <w:hyperlink r:id="rId27">
        <w:r>
          <w:rPr>
            <w:rStyle w:val="Hyperlink"/>
            <w:rFonts w:ascii="Times New Roman" w:hAnsi="Times New Roman"/>
            <w:b w:val="false"/>
            <w:i w:val="false"/>
            <w:color w:val="000000"/>
            <w:sz w:val="22"/>
          </w:rPr>
          <w:t>152.4(1)</w:t>
        </w:r>
      </w:hyperlink>
      <w:r>
        <w:rPr>
          <w:rFonts w:ascii="Times New Roman" w:hAnsi="Times New Roman"/>
          <w:b w:val="false"/>
          <w:i w:val="false"/>
          <w:color w:val="000000"/>
          <w:sz w:val="22"/>
        </w:rPr>
        <w:t xml:space="preserve"> against a provider facility, campus, or site, the department may suspend or terminate the provision of foster care services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facility, campus, or site;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individual within the provider’s organization who is responsible for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provider shall submit claims for payments to the department for any services provided by any facility, campus, site, or person within the organization that has been suspended or terminated from provision of foster care services, except for those services provided before the suspension or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Suspension or termination from provision of foster care services shall preclude the submission of claims to the department for payment for any services provided after suspension or termination, whether submitted personally or through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152.4(6)</w:t>
      </w:r>
      <w:r>
        <w:rPr>
          <w:rFonts w:ascii="Times New Roman" w:hAnsi="Times New Roman"/>
          <w:b w:val="false"/>
          <w:i w:val="false"/>
          <w:color w:val="000000"/>
          <w:sz w:val="22"/>
        </w:rPr>
        <w:t> </w:t>
      </w:r>
      <w:r>
        <w:rPr>
          <w:rFonts w:ascii="Times New Roman" w:hAnsi="Times New Roman"/>
          <w:b w:val="false"/>
          <w:i/>
          <w:color w:val="000000"/>
          <w:sz w:val="22"/>
        </w:rPr>
        <w:t xml:space="preserve">Suspension or withholding of payments pending a final determination. </w:t>
      </w:r>
      <w:r>
        <w:rPr>
          <w:rFonts w:ascii="Times New Roman" w:hAnsi="Times New Roman"/>
          <w:b w:val="false"/>
          <w:i w:val="false"/>
          <w:color w:val="000000"/>
          <w:sz w:val="22"/>
        </w:rPr>
        <w:t xml:space="preserve">When the department has notified a provider of a violation pursuant to paragraph </w:t>
      </w:r>
      <w:hyperlink r:id="rId28">
        <w:r>
          <w:rPr>
            <w:rStyle w:val="Hyperlink"/>
            <w:rFonts w:ascii="Times New Roman" w:hAnsi="Times New Roman"/>
            <w:b w:val="false"/>
            <w:i w:val="false"/>
            <w:color w:val="000000"/>
            <w:sz w:val="22"/>
          </w:rPr>
          <w:t>152.3(5)</w:t>
        </w:r>
        <w:r>
          <w:rPr>
            <w:rFonts w:ascii="Times New Roman" w:hAnsi="Times New Roman"/>
            <w:b w:val="false"/>
            <w:i/>
            <w:color w:val="000000"/>
            <w:sz w:val="22"/>
          </w:rPr>
          <w:t>“b”</w:t>
        </w:r>
      </w:hyperlink>
      <w:r>
        <w:rPr>
          <w:rFonts w:ascii="Times New Roman" w:hAnsi="Times New Roman"/>
          <w:b w:val="false"/>
          <w:i w:val="false"/>
          <w:color w:val="000000"/>
          <w:sz w:val="22"/>
        </w:rPr>
        <w:t xml:space="preserve"> or subrule </w:t>
      </w:r>
      <w:hyperlink r:id="rId29">
        <w:r>
          <w:rPr>
            <w:rStyle w:val="Hyperlink"/>
            <w:rFonts w:ascii="Times New Roman" w:hAnsi="Times New Roman"/>
            <w:b w:val="false"/>
            <w:i w:val="false"/>
            <w:color w:val="000000"/>
            <w:sz w:val="22"/>
          </w:rPr>
          <w:t>152.4(2)</w:t>
        </w:r>
      </w:hyperlink>
      <w:r>
        <w:rPr>
          <w:rFonts w:ascii="Times New Roman" w:hAnsi="Times New Roman"/>
          <w:b w:val="false"/>
          <w:i w:val="false"/>
          <w:color w:val="000000"/>
          <w:sz w:val="22"/>
        </w:rPr>
        <w:t xml:space="preserve"> and has demanded repayment of an identified overpayment, the department may withhold payments on pending and subsequently received claims in an amount reasonably calculated to approximate the amounts in question or may suspend payments pending a final determination. When the department intends to withhold or suspend payments, it shall notify the provider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152.4(7)</w:t>
      </w:r>
      <w:r>
        <w:rPr>
          <w:rFonts w:ascii="Times New Roman" w:hAnsi="Times New Roman"/>
          <w:b w:val="false"/>
          <w:i w:val="false"/>
          <w:color w:val="000000"/>
          <w:sz w:val="22"/>
        </w:rPr>
        <w:t> </w:t>
      </w:r>
      <w:r>
        <w:rPr>
          <w:rFonts w:ascii="Times New Roman" w:hAnsi="Times New Roman"/>
          <w:b w:val="false"/>
          <w:i/>
          <w:color w:val="000000"/>
          <w:sz w:val="22"/>
        </w:rPr>
        <w:t xml:space="preserve">Notice of sanction. </w:t>
      </w:r>
      <w:r>
        <w:rPr>
          <w:rFonts w:ascii="Times New Roman" w:hAnsi="Times New Roman"/>
          <w:b w:val="false"/>
          <w:i w:val="false"/>
          <w:color w:val="000000"/>
          <w:sz w:val="22"/>
        </w:rPr>
        <w:t>When a provider has been sanctioned, the department shall notify, as appropriate, the applicable professional society, board of registration or licensure, and federal or state agencies of the findings made and the sanctions imposed.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6857C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441—152.5</w:t>
      </w:r>
      <w:r>
        <w:rPr>
          <w:rFonts w:ascii="Times New Roman" w:hAnsi="Times New Roman"/>
          <w:b/>
          <w:i w:val="false"/>
          <w:color w:val="000000"/>
          <w:sz w:val="22"/>
        </w:rPr>
        <w:t xml:space="preserve">(234) </w:t>
      </w:r>
      <w:r>
        <w:rPr>
          <w:rFonts w:ascii="Times New Roman" w:hAnsi="Times New Roman"/>
          <w:b/>
          <w:i w:val="false"/>
          <w:color w:val="000000"/>
          <w:sz w:val="22"/>
        </w:rPr>
        <w:t xml:space="preserve">Adverse actions. </w:t>
      </w:r>
      <w:r>
        <w:rPr>
          <w:rFonts w:ascii="Times New Roman" w:hAnsi="Times New Roman"/>
          <w:b w:val="false"/>
          <w:i w:val="false"/>
          <w:color w:val="000000"/>
          <w:sz w:val="22"/>
        </w:rPr>
        <w:t xml:space="preserve">Notice of adverse actions shall be given in accordance with </w:t>
      </w:r>
      <w:hyperlink r:id="rId30">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The right to appeal the licensing decision shall be given to applicants and licensees in accordance with </w:t>
      </w:r>
      <w:hyperlink r:id="rId3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6857C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2">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8/12/93—published 9/1/93, effective 8/12/93]</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2/16/95, Notice 12/21/94—published 3/15/95, effective 5/1/95]</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10/15/97, Notices 7/30/97, 8/13/97—published 11/5/97, effective 1/1/98]</w:t>
      </w:r>
    </w:p>
    <w:p>
      <w:pPr>
        <w:spacing w:before="0" w:after="0"/>
        <w:ind w:left="120"/>
        <w:jc w:val="center"/>
      </w:pPr>
      <w:r>
        <w:rPr>
          <w:rFonts w:ascii="Times New Roman" w:hAnsi="Times New Roman"/>
          <w:b w:val="false"/>
          <w:i w:val="false"/>
          <w:color w:val="000000"/>
          <w:sz w:val="21"/>
        </w:rPr>
        <w:t>[Filed without Notice 6/10/98—published 7/1/98, effective 8/15/98]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3/8/00, Notice 1/26/00—published 4/5/00, effective 6/1/00]</w:t>
      </w:r>
    </w:p>
    <w:p>
      <w:pPr>
        <w:spacing w:before="0" w:after="0"/>
        <w:ind w:left="120"/>
        <w:jc w:val="center"/>
      </w:pPr>
      <w:r>
        <w:rPr>
          <w:rFonts w:ascii="Times New Roman" w:hAnsi="Times New Roman"/>
          <w:b w:val="false"/>
          <w:i w:val="false"/>
          <w:color w:val="000000"/>
          <w:sz w:val="21"/>
        </w:rPr>
        <w:t>[Filed 11/14/01, Notice 10/3/01—published 12/12/01, effective 2/1/02]</w:t>
      </w:r>
    </w:p>
    <w:p>
      <w:pPr>
        <w:spacing w:before="0" w:after="0"/>
        <w:ind w:left="120"/>
        <w:jc w:val="center"/>
      </w:pPr>
      <w:r>
        <w:rPr>
          <w:rFonts w:ascii="Times New Roman" w:hAnsi="Times New Roman"/>
          <w:b w:val="false"/>
          <w:i w:val="false"/>
          <w:color w:val="000000"/>
          <w:sz w:val="21"/>
        </w:rPr>
        <w:t>[Filed emergency 4/15/05—published 5/11/05, effective 5/1/05]</w:t>
      </w:r>
    </w:p>
    <w:p>
      <w:pPr>
        <w:spacing w:before="0" w:after="0"/>
        <w:ind w:left="120"/>
        <w:jc w:val="center"/>
      </w:pPr>
      <w:r>
        <w:rPr>
          <w:rFonts w:ascii="Times New Roman" w:hAnsi="Times New Roman"/>
          <w:b w:val="false"/>
          <w:i w:val="false"/>
          <w:color w:val="000000"/>
          <w:sz w:val="21"/>
        </w:rPr>
        <w:t>[Filed 10/21/05, Notice 5/11/05—published 11/9/05, effective 12/14/05]</w:t>
      </w:r>
    </w:p>
    <w:p>
      <w:pPr>
        <w:spacing w:before="0" w:after="0"/>
        <w:ind w:left="120"/>
        <w:jc w:val="center"/>
      </w:pPr>
      <w:r>
        <w:rPr>
          <w:rFonts w:ascii="Times New Roman" w:hAnsi="Times New Roman"/>
          <w:b w:val="false"/>
          <w:i w:val="false"/>
          <w:color w:val="000000"/>
          <w:sz w:val="21"/>
        </w:rPr>
        <w:t>[Filed 3/14/07, Notice 8/30/06—published 4/11/07, effective 7/1/07]</w:t>
      </w:r>
    </w:p>
    <w:p>
      <w:pPr>
        <w:spacing w:before="0" w:after="0"/>
        <w:ind w:left="120"/>
        <w:jc w:val="center"/>
      </w:pPr>
      <w:r>
        <w:rPr>
          <w:rFonts w:ascii="Times New Roman" w:hAnsi="Times New Roman"/>
          <w:b w:val="false"/>
          <w:i w:val="false"/>
          <w:color w:val="000000"/>
          <w:sz w:val="21"/>
        </w:rPr>
        <w:t>[Filed ARC 7741B</w:t>
      </w:r>
      <w:r>
        <w:rPr>
          <w:rFonts w:ascii="Times New Roman" w:hAnsi="Times New Roman"/>
          <w:b w:val="false"/>
          <w:i w:val="false"/>
          <w:color w:val="000000"/>
          <w:sz w:val="21"/>
        </w:rPr>
        <w:t xml:space="preserve"> (Notice ARC 7526B, IAB 1/28/09)</w:t>
      </w:r>
      <w:r>
        <w:rPr>
          <w:rFonts w:ascii="Times New Roman" w:hAnsi="Times New Roman"/>
          <w:b w:val="false"/>
          <w:i w:val="false"/>
          <w:color w:val="000000"/>
          <w:sz w:val="21"/>
        </w:rPr>
        <w:t>, IAB 5/6/09, effective 7/1/09]</w:t>
      </w:r>
    </w:p>
    <w:p>
      <w:pPr>
        <w:spacing w:before="0" w:after="0"/>
        <w:ind w:left="120"/>
        <w:jc w:val="center"/>
      </w:pPr>
      <w:r>
        <w:rPr>
          <w:rFonts w:ascii="Times New Roman" w:hAnsi="Times New Roman"/>
          <w:b w:val="false"/>
          <w:i w:val="false"/>
          <w:color w:val="000000"/>
          <w:sz w:val="21"/>
        </w:rPr>
        <w:t>[Filed Emergency ARC 8449B, IAB 1/13/10, effective 1/1/10]</w:t>
      </w:r>
    </w:p>
    <w:p>
      <w:pPr>
        <w:spacing w:before="0" w:after="0"/>
        <w:ind w:left="120"/>
        <w:jc w:val="center"/>
      </w:pPr>
      <w:r>
        <w:rPr>
          <w:rFonts w:ascii="Times New Roman" w:hAnsi="Times New Roman"/>
          <w:b w:val="false"/>
          <w:i w:val="false"/>
          <w:color w:val="000000"/>
          <w:sz w:val="21"/>
        </w:rPr>
        <w:t>[Filed ARC 8652B</w:t>
      </w:r>
      <w:r>
        <w:rPr>
          <w:rFonts w:ascii="Times New Roman" w:hAnsi="Times New Roman"/>
          <w:b w:val="false"/>
          <w:i w:val="false"/>
          <w:color w:val="000000"/>
          <w:sz w:val="21"/>
        </w:rPr>
        <w:t xml:space="preserve"> (Notice ARC 8450B, IAB 1/13/10)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Emergency ARC 8903B, IAB 6/30/10, effective 7/1/10]</w:t>
      </w:r>
    </w:p>
    <w:p>
      <w:pPr>
        <w:spacing w:before="0" w:after="0"/>
        <w:ind w:left="120"/>
        <w:jc w:val="center"/>
      </w:pPr>
      <w:r>
        <w:rPr>
          <w:rFonts w:ascii="Times New Roman" w:hAnsi="Times New Roman"/>
          <w:b w:val="false"/>
          <w:i w:val="false"/>
          <w:color w:val="000000"/>
          <w:sz w:val="21"/>
        </w:rPr>
        <w:t>[Filed ARC 2885C</w:t>
      </w:r>
      <w:r>
        <w:rPr>
          <w:rFonts w:ascii="Times New Roman" w:hAnsi="Times New Roman"/>
          <w:b w:val="false"/>
          <w:i w:val="false"/>
          <w:color w:val="000000"/>
          <w:sz w:val="21"/>
        </w:rPr>
        <w:t xml:space="preserve"> (Notice ARC 2771C, IAB 10/12/16)</w:t>
      </w:r>
      <w:r>
        <w:rPr>
          <w:rFonts w:ascii="Times New Roman" w:hAnsi="Times New Roman"/>
          <w:b w:val="false"/>
          <w:i w:val="false"/>
          <w:color w:val="000000"/>
          <w:sz w:val="21"/>
        </w:rPr>
        <w:t>, IAB 1/4/17, effective 3/1/17]</w:t>
      </w:r>
    </w:p>
    <w:p>
      <w:pPr>
        <w:spacing w:before="0" w:after="0"/>
        <w:ind w:left="120"/>
        <w:jc w:val="center"/>
      </w:pPr>
      <w:r>
        <w:rPr>
          <w:rFonts w:ascii="Times New Roman" w:hAnsi="Times New Roman"/>
          <w:b w:val="false"/>
          <w:i w:val="false"/>
          <w:color w:val="000000"/>
          <w:sz w:val="21"/>
        </w:rPr>
        <w:t>[Filed ARC 3442C</w:t>
      </w:r>
      <w:r>
        <w:rPr>
          <w:rFonts w:ascii="Times New Roman" w:hAnsi="Times New Roman"/>
          <w:b w:val="false"/>
          <w:i w:val="false"/>
          <w:color w:val="000000"/>
          <w:sz w:val="21"/>
        </w:rPr>
        <w:t xml:space="preserve"> (Notice ARC 3260C, IAB 8/16/17)</w:t>
      </w:r>
      <w:r>
        <w:rPr>
          <w:rFonts w:ascii="Times New Roman" w:hAnsi="Times New Roman"/>
          <w:b w:val="false"/>
          <w:i w:val="false"/>
          <w:color w:val="000000"/>
          <w:sz w:val="21"/>
        </w:rPr>
        <w:t>, IAB 11/8/17, effective 1/1/18]</w:t>
      </w:r>
    </w:p>
    <w:p>
      <w:pPr>
        <w:spacing w:before="0" w:after="0"/>
        <w:ind w:left="120"/>
        <w:jc w:val="center"/>
      </w:pPr>
      <w:r>
        <w:rPr>
          <w:rFonts w:ascii="Times New Roman" w:hAnsi="Times New Roman"/>
          <w:b w:val="false"/>
          <w:i w:val="false"/>
          <w:color w:val="000000"/>
          <w:sz w:val="21"/>
        </w:rPr>
        <w:t>[Filed ARC 6857C</w:t>
      </w:r>
      <w:r>
        <w:rPr>
          <w:rFonts w:ascii="Times New Roman" w:hAnsi="Times New Roman"/>
          <w:b w:val="false"/>
          <w:i w:val="false"/>
          <w:color w:val="000000"/>
          <w:sz w:val="21"/>
        </w:rPr>
        <w:t xml:space="preserve"> (Notice ARC 6693C, IAB 11/30/22)</w:t>
      </w:r>
      <w:r>
        <w:rPr>
          <w:rFonts w:ascii="Times New Roman" w:hAnsi="Times New Roman"/>
          <w:b w:val="false"/>
          <w:i w:val="false"/>
          <w:color w:val="000000"/>
          <w:sz w:val="21"/>
        </w:rPr>
        <w:t>, IAB 2/8/23, effective 4/1/23]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1.118.pdf" Type="http://schemas.openxmlformats.org/officeDocument/2006/relationships/hyperlink" Id="rId5"/>
    <Relationship TargetMode="External" Target="https://www.legis.iowa.gov/docs/iac/chapter/441.156.pdf" Type="http://schemas.openxmlformats.org/officeDocument/2006/relationships/hyperlink" Id="rId6"/>
    <Relationship TargetMode="External" Target="https://www.legis.iowa.gov/docs/iac/rule/441.152.3.pdf" Type="http://schemas.openxmlformats.org/officeDocument/2006/relationships/hyperlink" Id="rId7"/>
    <Relationship TargetMode="External" Target="https://www.legis.iowa.gov/docs/ico/chapter/234.1.pdf" Type="http://schemas.openxmlformats.org/officeDocument/2006/relationships/hyperlink" Id="rId8"/>
    <Relationship TargetMode="External" Target="https://www.legis.iowa.gov/docs/iac/rule/441.152.2.pdf" Type="http://schemas.openxmlformats.org/officeDocument/2006/relationships/hyperlink" Id="rId9"/>
    <Relationship TargetMode="External" Target="https://www.legis.iowa.gov/docs/ico/chapter/602.pdf" Type="http://schemas.openxmlformats.org/officeDocument/2006/relationships/hyperlink" Id="rId10"/>
    <Relationship TargetMode="External" Target="https://www.legis.iowa.gov/docs/iac/rule/441.152.2.pdf" Type="http://schemas.openxmlformats.org/officeDocument/2006/relationships/hyperlink" Id="rId11"/>
    <Relationship TargetMode="External" Target="https://www.legis.iowa.gov/docs/iac/chapter/441.105.pdf" Type="http://schemas.openxmlformats.org/officeDocument/2006/relationships/hyperlink" Id="rId12"/>
    <Relationship TargetMode="External" Target="https://www.legis.iowa.gov/docs/iac/chapter/441.108.pdf" Type="http://schemas.openxmlformats.org/officeDocument/2006/relationships/hyperlink" Id="rId13"/>
    <Relationship TargetMode="External" Target="https://www.legis.iowa.gov/docs/iac/chapter/441.114.pdf" Type="http://schemas.openxmlformats.org/officeDocument/2006/relationships/hyperlink" Id="rId14"/>
    <Relationship TargetMode="External" Target="https://www.legis.iowa.gov/docs/iac/rule/441.156.1.pdf" Type="http://schemas.openxmlformats.org/officeDocument/2006/relationships/hyperlink" Id="rId15"/>
    <Relationship TargetMode="External" Target="https://www.legis.iowa.gov/docs/iac/rule/441.114.11.pdf" Type="http://schemas.openxmlformats.org/officeDocument/2006/relationships/hyperlink" Id="rId16"/>
    <Relationship TargetMode="External" Target="https://www.legis.iowa.gov/docs/iac/chapter/441.105.pdf" Type="http://schemas.openxmlformats.org/officeDocument/2006/relationships/hyperlink" Id="rId17"/>
    <Relationship TargetMode="External" Target="https://www.legis.iowa.gov/docs/iac/rule/441.108.10.pdf" Type="http://schemas.openxmlformats.org/officeDocument/2006/relationships/hyperlink" Id="rId18"/>
    <Relationship TargetMode="External" Target="https://www.legis.iowa.gov/docs/iac/rule/441.202.9.pdf" Type="http://schemas.openxmlformats.org/officeDocument/2006/relationships/hyperlink" Id="rId19"/>
    <Relationship TargetMode="External" Target="https://www.legis.iowa.gov/docs/iac/rule/441.152.3.pdf" Type="http://schemas.openxmlformats.org/officeDocument/2006/relationships/hyperlink" Id="rId20"/>
    <Relationship TargetMode="External" Target="https://www.legis.iowa.gov/docs/iac/rule/441.152.4.pdf" Type="http://schemas.openxmlformats.org/officeDocument/2006/relationships/hyperlink" Id="rId21"/>
    <Relationship TargetMode="External" Target="https://www.legis.iowa.gov/docs/iac/chapter/441.156.pdf" Type="http://schemas.openxmlformats.org/officeDocument/2006/relationships/hyperlink" Id="rId22"/>
    <Relationship TargetMode="External" Target="https://www.legis.iowa.gov/docs/iac/rule/441.152.2.pdf" Type="http://schemas.openxmlformats.org/officeDocument/2006/relationships/hyperlink" Id="rId23"/>
    <Relationship TargetMode="External" Target="https://www.legis.iowa.gov/docs/iac/chapter/441.9.pdf" Type="http://schemas.openxmlformats.org/officeDocument/2006/relationships/hyperlink" Id="rId24"/>
    <Relationship TargetMode="External" Target="https://www.legis.iowa.gov/docs/iac/rule/441.152.4.pdf" Type="http://schemas.openxmlformats.org/officeDocument/2006/relationships/hyperlink" Id="rId25"/>
    <Relationship TargetMode="External" Target="https://www.legis.iowa.gov/docs/iac/rule/441.152.4.pdf" Type="http://schemas.openxmlformats.org/officeDocument/2006/relationships/hyperlink" Id="rId26"/>
    <Relationship TargetMode="External" Target="https://www.legis.iowa.gov/docs/iac/rule/441.152.4.pdf" Type="http://schemas.openxmlformats.org/officeDocument/2006/relationships/hyperlink" Id="rId27"/>
    <Relationship TargetMode="External" Target="https://www.legis.iowa.gov/docs/iac/rule/441.152.3.pdf" Type="http://schemas.openxmlformats.org/officeDocument/2006/relationships/hyperlink" Id="rId28"/>
    <Relationship TargetMode="External" Target="https://www.legis.iowa.gov/docs/iac/rule/441.152.4.pdf" Type="http://schemas.openxmlformats.org/officeDocument/2006/relationships/hyperlink" Id="rId29"/>
    <Relationship TargetMode="External" Target="https://www.legis.iowa.gov/docs/iac/chapter/441.16.pdf" Type="http://schemas.openxmlformats.org/officeDocument/2006/relationships/hyperlink" Id="rId30"/>
    <Relationship TargetMode="External" Target="https://www.legis.iowa.gov/docs/iac/chapter/441.7.pdf" Type="http://schemas.openxmlformats.org/officeDocument/2006/relationships/hyperlink" Id="rId31"/>
    <Relationship TargetMode="External" Target="https://www.legis.iowa.gov/docs/ico/chapter/234.6.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