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265—7.1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authority.</w:t>
      </w:r>
    </w:p>
    <w:p>
      <w:pPr>
        <w:spacing w:before="0" w:after="0"/>
        <w:ind w:left="120"/>
        <w:jc w:val="both"/>
      </w:pPr>
      <w:r>
        <w:rPr>
          <w:rFonts w:ascii="Times New Roman" w:hAnsi="Times New Roman"/>
          <w:b/>
          <w:i w:val="false"/>
          <w:color w:val="000000"/>
          <w:sz w:val="22"/>
        </w:rPr>
        <w:t>265—7.2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as designated in Iowa Code chapter </w:t>
      </w:r>
      <w:hyperlink r:id="rId5">
        <w:r>
          <w:rPr>
            <w:rStyle w:val="Hyperlink"/>
            <w:rFonts w:ascii="Times New Roman" w:hAnsi="Times New Roman"/>
            <w:b w:val="false"/>
            <w:i w:val="false"/>
            <w:color w:val="000000"/>
            <w:sz w:val="22"/>
          </w:rPr>
          <w:t>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means the executive director of the authority or an authorized representative of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board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entire board of the authority did not preside.</w:t>
      </w:r>
    </w:p>
    <w:p>
      <w:pPr>
        <w:spacing w:before="0" w:after="0"/>
        <w:ind w:left="120"/>
        <w:jc w:val="both"/>
      </w:pPr>
      <w:r>
        <w:rPr>
          <w:rFonts w:ascii="Times New Roman" w:hAnsi="Times New Roman"/>
          <w:b/>
          <w:i w:val="false"/>
          <w:color w:val="000000"/>
          <w:sz w:val="22"/>
        </w:rPr>
        <w:t>265—7.3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7">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i w:val="false"/>
          <w:color w:val="000000"/>
          <w:sz w:val="22"/>
        </w:rPr>
        <w:t>265—7.4</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claiming an entitlement to a contested case proceeding shall file a written request for such a proceeding from the authority within the time specified by the particular rules or statutes governing the subject matter or, in the absence of such law, the time specified in the authority action in question.</w:t>
      </w:r>
    </w:p>
    <w:p>
      <w:pPr>
        <w:spacing w:before="0" w:after="0"/>
        <w:ind w:left="120"/>
        <w:jc w:val="both"/>
      </w:pPr>
      <w:r>
        <w:rPr>
          <w:rFonts w:ascii="Times New Roman" w:hAnsi="Times New Roman"/>
          <w:b w:val="false"/>
          <w:i w:val="false"/>
          <w:color w:val="000000"/>
          <w:sz w:val="22"/>
        </w:rPr>
        <w:t>The request for a contested case proceeding should state the name and address of the requester, identify the specific authority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ind w:left="120"/>
        <w:jc w:val="both"/>
      </w:pPr>
      <w:r>
        <w:rPr>
          <w:rFonts w:ascii="Times New Roman" w:hAnsi="Times New Roman"/>
          <w:b/>
          <w:i w:val="false"/>
          <w:color w:val="000000"/>
          <w:sz w:val="22"/>
        </w:rPr>
        <w:t>265—7.5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to the person requesting a contested case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authority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authority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Reference to the procedural rules governing conduct of the 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(e.g., the board of the authority, members of the authority’s board, administrative law judge from the department of inspections and appeals);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15(1) and </w:t>
      </w:r>
      <w:hyperlink r:id="rId8">
        <w:r>
          <w:rPr>
            <w:rStyle w:val="Hyperlink"/>
            <w:rFonts w:ascii="Times New Roman" w:hAnsi="Times New Roman"/>
            <w:b w:val="false"/>
            <w:i w:val="false"/>
            <w:color w:val="000000"/>
            <w:sz w:val="22"/>
          </w:rPr>
          <w:t>rule 7.6(17A)</w:t>
        </w:r>
      </w:hyperlink>
      <w:r>
        <w:rPr>
          <w:rFonts w:ascii="Times New Roman" w:hAnsi="Times New Roman"/>
          <w:b w:val="false"/>
          <w:i w:val="false"/>
          <w:color w:val="000000"/>
          <w:sz w:val="22"/>
        </w:rPr>
        <w:t>, that the presiding officer be an administrative law judge.</w:t>
      </w:r>
    </w:p>
    <w:p>
      <w:pPr>
        <w:spacing w:before="0" w:after="0"/>
        <w:ind w:left="120"/>
        <w:jc w:val="both"/>
      </w:pPr>
      <w:r>
        <w:rPr>
          <w:rFonts w:ascii="Times New Roman" w:hAnsi="Times New Roman"/>
          <w:b/>
          <w:i w:val="false"/>
          <w:color w:val="000000"/>
          <w:sz w:val="22"/>
        </w:rPr>
        <w:t>265—7.6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 xml:space="preserve">In each contested case in which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requires an evidentiary hearing, the chairperson of the authority will determine whether the hearing shall be held before the authority, one or more members of the authority’s board, or an administrative law judge. Any party who wishes to request that the presiding officer assigned to render a proposed decision be an administrative law judge employed by the department of inspections and appeals must file a written request within 20 days after service of a notice of hearing which identifies or describes the presiding officer as the authority’s board or members of the authority’s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authority nor any officer of the authority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interauthority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shall issue a written ruling specifying the grounds for its decision within 20 days after a request for an administrative law judge is filed. If the ruling is contingent upon the availability of an administrative law judge with the qualifications identified in </w:t>
      </w:r>
      <w:hyperlink r:id="rId10">
        <w:r>
          <w:rPr>
            <w:rStyle w:val="Hyperlink"/>
            <w:rFonts w:ascii="Times New Roman" w:hAnsi="Times New Roman"/>
            <w:b w:val="false"/>
            <w:i w:val="false"/>
            <w:color w:val="000000"/>
            <w:sz w:val="22"/>
          </w:rPr>
          <w:t>subrule 7.6(4)</w:t>
        </w:r>
      </w:hyperlink>
      <w:r>
        <w:rPr>
          <w:rFonts w:ascii="Times New Roman" w:hAnsi="Times New Roman"/>
          <w:b w:val="false"/>
          <w:i w:val="false"/>
          <w:color w:val="000000"/>
          <w:sz w:val="22"/>
        </w:rPr>
        <w:t>, the parties shall be notified at least 10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assigned to act as presiding officer in any of the authority’s cases shall have the following technical expertness unless waived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board of the authority. A party must seek any available intra-authority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members of the authority’s board, when reviewing a proposed decision upon intra-authority appeal, shall have the powers of and shall comply with the provisions of this chapter which apply to presiding officers.</w:t>
      </w:r>
    </w:p>
    <w:p>
      <w:pPr>
        <w:spacing w:before="210" w:after="0"/>
        <w:ind w:left="120"/>
        <w:jc w:val="both"/>
      </w:pPr>
      <w:r>
        <w:rPr>
          <w:rFonts w:ascii="Times New Roman" w:hAnsi="Times New Roman"/>
          <w:b/>
          <w:i w:val="false"/>
          <w:color w:val="000000"/>
          <w:sz w:val="22"/>
        </w:rPr>
        <w:t>265—7.7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authority in its discretion may refuse to give effect to such a waiver when it deems the waiver to be inconsistent with the public interest.</w:t>
      </w:r>
    </w:p>
    <w:p>
      <w:pPr>
        <w:spacing w:before="210" w:after="0"/>
        <w:ind w:left="120"/>
        <w:jc w:val="both"/>
      </w:pPr>
      <w:r>
        <w:rPr>
          <w:rFonts w:ascii="Times New Roman" w:hAnsi="Times New Roman"/>
          <w:b/>
          <w:i w:val="false"/>
          <w:color w:val="000000"/>
          <w:sz w:val="22"/>
        </w:rPr>
        <w:t>265—7.8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or video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or interactive video proceedings, including the hearing for the contested case proceeding, may be held with the consent of all parties. The presiding officer will determine the location of the parties and witnesses for telephone hearings. The convenience of the witnesses or parties, as well as the nature of the case, will be considered when location is chosen. The cost of the telephone hearing or an interactive video hearing may be assessed equally to each party.</w:t>
      </w:r>
    </w:p>
    <w:p>
      <w:pPr>
        <w:spacing w:before="0" w:after="0"/>
        <w:ind w:left="120"/>
        <w:jc w:val="both"/>
      </w:pPr>
      <w:r>
        <w:rPr>
          <w:rFonts w:ascii="Times New Roman" w:hAnsi="Times New Roman"/>
          <w:b/>
          <w:i w:val="false"/>
          <w:color w:val="000000"/>
          <w:sz w:val="22"/>
        </w:rPr>
        <w:t>265—7.9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Is likely to be a material witness in the case;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authority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1">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9, and </w:t>
      </w:r>
      <w:hyperlink r:id="rId12">
        <w:r>
          <w:rPr>
            <w:rStyle w:val="Hyperlink"/>
            <w:rFonts w:ascii="Times New Roman" w:hAnsi="Times New Roman"/>
            <w:b w:val="false"/>
            <w:i w:val="false"/>
            <w:color w:val="000000"/>
            <w:sz w:val="22"/>
          </w:rPr>
          <w:t>subrules 7.9(3)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7.23(9)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w:t>
      </w:r>
      <w:hyperlink r:id="rId14">
        <w:r>
          <w:rPr>
            <w:rStyle w:val="Hyperlink"/>
            <w:rFonts w:ascii="Times New Roman" w:hAnsi="Times New Roman"/>
            <w:b w:val="false"/>
            <w:i w:val="false"/>
            <w:color w:val="000000"/>
            <w:sz w:val="22"/>
          </w:rPr>
          <w:t>subrule 7.9(1)</w:t>
        </w:r>
      </w:hyperlink>
      <w:r>
        <w:rPr>
          <w:rFonts w:ascii="Times New Roman" w:hAnsi="Times New Roman"/>
          <w:b w:val="false"/>
          <w:i w:val="false"/>
          <w:color w:val="000000"/>
          <w:sz w:val="22"/>
        </w:rPr>
        <w:t xml:space="preserve">, the party shall file a motion supported by an affidavit pursuant to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19(7). The motion must be filed as soon as practicable after the reason alleged in the motion becomes known to the party. 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w:t>
      </w:r>
      <w:hyperlink r:id="rId15">
        <w:r>
          <w:rPr>
            <w:rStyle w:val="Hyperlink"/>
            <w:rFonts w:ascii="Times New Roman" w:hAnsi="Times New Roman"/>
            <w:b w:val="false"/>
            <w:i w:val="false"/>
            <w:color w:val="000000"/>
            <w:sz w:val="22"/>
          </w:rPr>
          <w:t>rule 265—7.25(17A)</w:t>
        </w:r>
      </w:hyperlink>
      <w:r>
        <w:rPr>
          <w:rFonts w:ascii="Times New Roman" w:hAnsi="Times New Roman"/>
          <w:b w:val="false"/>
          <w:i w:val="false"/>
          <w:color w:val="000000"/>
          <w:sz w:val="22"/>
        </w:rPr>
        <w:t xml:space="preserve"> and seek a stay under </w:t>
      </w:r>
      <w:hyperlink r:id="rId16">
        <w:r>
          <w:rPr>
            <w:rStyle w:val="Hyperlink"/>
            <w:rFonts w:ascii="Times New Roman" w:hAnsi="Times New Roman"/>
            <w:b w:val="false"/>
            <w:i w:val="false"/>
            <w:color w:val="000000"/>
            <w:sz w:val="22"/>
          </w:rPr>
          <w:t>rule 265—7.29(17A)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265—7.10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265—7.11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val="false"/>
          <w:color w:val="000000"/>
          <w:sz w:val="22"/>
        </w:rPr>
        <w:t>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petition required in a contested case proceeding shall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val="false"/>
          <w:color w:val="000000"/>
          <w:sz w:val="22"/>
        </w:rPr>
        <w:t>Answer. An answer shall be filed within 20 days of service of the petition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val="false"/>
          <w:color w:val="000000"/>
          <w:sz w:val="22"/>
        </w:rPr>
        <w:t>Amendment. 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i w:val="false"/>
          <w:color w:val="000000"/>
          <w:sz w:val="22"/>
        </w:rPr>
        <w:t>265—7.12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authority, simultaneously with their filing. Except for the original notice of hearing and an application for rehearing as provided in Iowa Code section </w:t>
      </w:r>
      <w:hyperlink r:id="rId17">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the executive director, Iowa finance authority, at the address set forth in rule 265—1.3(16). All pleadings, motions, documents or other papers that are required to be served upon a party shall be filed simultaneously with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Iowa finance authority at its office located at the address set forth in rule 265—1.3(16),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97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(authority office and address)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w:t>
      </w:r>
      <w:hyperlink r:id="rId18">
        <w:r>
          <w:rPr>
            <w:rStyle w:val="Hyperlink"/>
            <w:rFonts w:ascii="Times New Roman" w:hAnsi="Times New Roman"/>
            <w:b w:val="false"/>
            <w:i w:val="false"/>
            <w:color w:val="000000"/>
            <w:sz w:val="22"/>
          </w:rPr>
          <w:t>subrule 7.13(1)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i w:val="false"/>
          <w:color w:val="000000"/>
          <w:sz w:val="22"/>
        </w:rPr>
        <w:t>265—7.14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authority subpoena shall be issued to a party on request. Such a request must be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i w:val="false"/>
          <w:color w:val="000000"/>
          <w:sz w:val="22"/>
        </w:rPr>
        <w:t>265—7.15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authority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authority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Motions for summary judgment shall comply with the requirements of Iowa Rule of Civil Procedure 1.981 and shall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xml:space="preserve">Motions for summary judgment must be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w:t>
      </w:r>
      <w:hyperlink r:id="rId19">
        <w:r>
          <w:rPr>
            <w:rStyle w:val="Hyperlink"/>
            <w:rFonts w:ascii="Times New Roman" w:hAnsi="Times New Roman"/>
            <w:b w:val="false"/>
            <w:i w:val="false"/>
            <w:color w:val="000000"/>
            <w:sz w:val="22"/>
          </w:rPr>
          <w:t>rule 265—7.28(17A)</w:t>
        </w:r>
      </w:hyperlink>
      <w:r>
        <w:rPr>
          <w:rFonts w:ascii="Times New Roman" w:hAnsi="Times New Roman"/>
          <w:b w:val="false"/>
          <w:i w:val="false"/>
          <w:color w:val="000000"/>
          <w:sz w:val="22"/>
        </w:rPr>
        <w:t xml:space="preserve"> and appeal pursuant to </w:t>
      </w:r>
      <w:hyperlink r:id="rId20">
        <w:r>
          <w:rPr>
            <w:rStyle w:val="Hyperlink"/>
            <w:rFonts w:ascii="Times New Roman" w:hAnsi="Times New Roman"/>
            <w:b w:val="false"/>
            <w:i w:val="false"/>
            <w:color w:val="000000"/>
            <w:sz w:val="22"/>
          </w:rPr>
          <w:t>rule 265—7.27(17A)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265—7.16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w:t>
      </w:r>
    </w:p>
    <w:p>
      <w:pPr>
        <w:spacing w:before="0" w:after="0"/>
        <w:ind w:left="120"/>
        <w:jc w:val="both"/>
      </w:pPr>
      <w:r>
        <w:rPr>
          <w:rFonts w:ascii="Times New Roman" w:hAnsi="Times New Roman"/>
          <w:b w:val="false"/>
          <w:i w:val="false"/>
          <w:color w:val="000000"/>
          <w:sz w:val="22"/>
        </w:rPr>
        <w:t>Written notice of the prehearing conference shall be given by or on behalf of the authority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w:t>
      </w:r>
      <w:hyperlink r:id="rId21">
        <w:r>
          <w:rPr>
            <w:rStyle w:val="Hyperlink"/>
            <w:rFonts w:ascii="Times New Roman" w:hAnsi="Times New Roman"/>
            <w:b w:val="false"/>
            <w:i w:val="false"/>
            <w:color w:val="000000"/>
            <w:sz w:val="22"/>
          </w:rPr>
          <w:t>subrule 7.16(2)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p>
      <w:pPr>
        <w:spacing w:before="0" w:after="0"/>
        <w:ind w:left="120"/>
        <w:jc w:val="both"/>
      </w:pPr>
      <w:r>
        <w:rPr>
          <w:rFonts w:ascii="Times New Roman" w:hAnsi="Times New Roman"/>
          <w:b/>
          <w:i w:val="false"/>
          <w:color w:val="000000"/>
          <w:sz w:val="22"/>
        </w:rPr>
        <w:t>265—7.17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authority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265—7.18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only in accordance with authority rules. Unless otherwise provided, a withdrawal shall be with prejudice.</w:t>
      </w:r>
    </w:p>
    <w:p>
      <w:pPr>
        <w:spacing w:before="0" w:after="0"/>
        <w:ind w:left="120"/>
        <w:jc w:val="both"/>
      </w:pPr>
      <w:r>
        <w:rPr>
          <w:rFonts w:ascii="Times New Roman" w:hAnsi="Times New Roman"/>
          <w:b/>
          <w:i w:val="false"/>
          <w:color w:val="000000"/>
          <w:sz w:val="22"/>
        </w:rPr>
        <w:t>265—7.19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ind w:left="120"/>
        <w:jc w:val="both"/>
      </w:pPr>
      <w:r>
        <w:rPr>
          <w:rFonts w:ascii="Times New Roman" w:hAnsi="Times New Roman"/>
          <w:b/>
          <w:i w:val="false"/>
          <w:color w:val="000000"/>
          <w:sz w:val="22"/>
        </w:rPr>
        <w:t>265—7.20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i w:val="false"/>
          <w:color w:val="000000"/>
          <w:sz w:val="22"/>
        </w:rPr>
        <w:t>265—7.21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265—7.22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authority action unless, within 15 days after the date of notification or mailing of the decision, a motion to vacate is filed and served on all parties or an appeal of a decision on the merits is timely initiated within the time provided by </w:t>
      </w:r>
      <w:hyperlink r:id="rId22">
        <w:r>
          <w:rPr>
            <w:rStyle w:val="Hyperlink"/>
            <w:rFonts w:ascii="Times New Roman" w:hAnsi="Times New Roman"/>
            <w:b w:val="false"/>
            <w:i w:val="false"/>
            <w:color w:val="000000"/>
            <w:sz w:val="22"/>
          </w:rPr>
          <w:t>rule 265—7.27(17A)</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w:t>
      </w:r>
      <w:hyperlink r:id="rId23">
        <w:r>
          <w:rPr>
            <w:rStyle w:val="Hyperlink"/>
            <w:rFonts w:ascii="Times New Roman" w:hAnsi="Times New Roman"/>
            <w:b w:val="false"/>
            <w:i w:val="false"/>
            <w:color w:val="000000"/>
            <w:sz w:val="22"/>
          </w:rPr>
          <w:t>rule 7.25(17A)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w:t>
      </w:r>
      <w:hyperlink r:id="rId24">
        <w:r>
          <w:rPr>
            <w:rStyle w:val="Hyperlink"/>
            <w:rFonts w:ascii="Times New Roman" w:hAnsi="Times New Roman"/>
            <w:b w:val="false"/>
            <w:i w:val="false"/>
            <w:color w:val="000000"/>
            <w:sz w:val="22"/>
          </w:rPr>
          <w:t>rule 265—7.29(17A)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265—7.23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agency or seeking the advice or help of persons other than those with a personal interest in, or those engaged in personally investigating as defined in </w:t>
      </w:r>
      <w:hyperlink r:id="rId25">
        <w:r>
          <w:rPr>
            <w:rStyle w:val="Hyperlink"/>
            <w:rFonts w:ascii="Times New Roman" w:hAnsi="Times New Roman"/>
            <w:b w:val="false"/>
            <w:i w:val="false"/>
            <w:color w:val="000000"/>
            <w:sz w:val="22"/>
          </w:rPr>
          <w:t>subrule 7.9(2)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w:t>
      </w:r>
      <w:hyperlink r:id="rId26">
        <w:r>
          <w:rPr>
            <w:rStyle w:val="Hyperlink"/>
            <w:rFonts w:ascii="Times New Roman" w:hAnsi="Times New Roman"/>
            <w:b w:val="false"/>
            <w:i w:val="false"/>
            <w:color w:val="000000"/>
            <w:sz w:val="22"/>
          </w:rPr>
          <w:t>rule 265—7.12(17A)</w:t>
        </w:r>
      </w:hyperlink>
      <w:r>
        <w:rPr>
          <w:rFonts w:ascii="Times New Roman" w:hAnsi="Times New Roman"/>
          <w:b w:val="false"/>
          <w:i w:val="false"/>
          <w:color w:val="000000"/>
          <w:sz w:val="22"/>
        </w:rPr>
        <w:t xml:space="preserve">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w:t>
      </w:r>
      <w:hyperlink r:id="rId27">
        <w:r>
          <w:rPr>
            <w:rStyle w:val="Hyperlink"/>
            <w:rFonts w:ascii="Times New Roman" w:hAnsi="Times New Roman"/>
            <w:b w:val="false"/>
            <w:i w:val="false"/>
            <w:color w:val="000000"/>
            <w:sz w:val="22"/>
          </w:rPr>
          <w:t>subrule 7.23(1)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w:t>
      </w:r>
      <w:hyperlink r:id="rId28">
        <w:r>
          <w:rPr>
            <w:rStyle w:val="Hyperlink"/>
            <w:rFonts w:ascii="Times New Roman" w:hAnsi="Times New Roman"/>
            <w:b w:val="false"/>
            <w:i w:val="false"/>
            <w:color w:val="000000"/>
            <w:sz w:val="22"/>
          </w:rPr>
          <w:t>rule 265—7.17(17A)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subsection </w:t>
      </w:r>
      <w:hyperlink r:id="rId29">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authority. Violation of ex parte communication prohibitions by authority personnel shall be reported to the executive director for possible sanctions including censure, suspension, dismissal, or other disciplinary action.</w:t>
      </w:r>
    </w:p>
    <w:p>
      <w:pPr>
        <w:spacing w:before="0" w:after="0"/>
        <w:ind w:left="120"/>
        <w:jc w:val="both"/>
      </w:pPr>
      <w:r>
        <w:rPr>
          <w:rFonts w:ascii="Times New Roman" w:hAnsi="Times New Roman"/>
          <w:b/>
          <w:i w:val="false"/>
          <w:color w:val="000000"/>
          <w:sz w:val="22"/>
        </w:rPr>
        <w:t>265—7.24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authority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rather than by electronic means shall bear the cost of that recordation, unless otherwise provided by law.</w:t>
      </w:r>
    </w:p>
    <w:p>
      <w:pPr>
        <w:spacing w:before="210" w:after="0"/>
        <w:ind w:left="120"/>
        <w:jc w:val="both"/>
      </w:pPr>
      <w:r>
        <w:rPr>
          <w:rFonts w:ascii="Times New Roman" w:hAnsi="Times New Roman"/>
          <w:b/>
          <w:i w:val="false"/>
          <w:color w:val="000000"/>
          <w:sz w:val="22"/>
        </w:rPr>
        <w:t>265—7.25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of the authority may review an interlocutory order of the presiding officer. In determining whether to do so, the board shall weigh the extent to which its granting the interlocutory appeal would expedite final resolution of the case and the extent to which review of that interlocutory order by the board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i w:val="false"/>
          <w:color w:val="000000"/>
          <w:sz w:val="22"/>
        </w:rPr>
        <w:t>265—7.26</w:t>
      </w:r>
      <w:r>
        <w:rPr>
          <w:rFonts w:ascii="Times New Roman" w:hAnsi="Times New Roman"/>
          <w:b/>
          <w:i w:val="false"/>
          <w:color w:val="000000"/>
          <w:sz w:val="22"/>
        </w:rPr>
        <w:t xml:space="preserve">(17A) </w:t>
      </w:r>
      <w:r>
        <w:rPr>
          <w:rFonts w:ascii="Times New Roman" w:hAnsi="Times New Roman"/>
          <w:b/>
          <w:i w:val="false"/>
          <w:color w:val="000000"/>
          <w:sz w:val="22"/>
        </w:rPr>
        <w:t xml:space="preserve">Posthearing procedures and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7.26(1)</w:t>
      </w:r>
      <w:r>
        <w:rPr>
          <w:rFonts w:ascii="Times New Roman" w:hAnsi="Times New Roman"/>
          <w:b w:val="false"/>
          <w:i w:val="false"/>
          <w:color w:val="000000"/>
          <w:sz w:val="22"/>
        </w:rPr>
        <w:t> </w:t>
      </w:r>
      <w:r>
        <w:rPr>
          <w:rFonts w:ascii="Times New Roman" w:hAnsi="Times New Roman"/>
          <w:b w:val="false"/>
          <w:i/>
          <w:color w:val="000000"/>
          <w:sz w:val="22"/>
        </w:rPr>
        <w:t xml:space="preserve">Filing by parties of briefs and proposed findings. </w:t>
      </w:r>
      <w:r>
        <w:rPr>
          <w:rFonts w:ascii="Times New Roman" w:hAnsi="Times New Roman"/>
          <w:b w:val="false"/>
          <w:i w:val="false"/>
          <w:color w:val="000000"/>
          <w:sz w:val="22"/>
        </w:rPr>
        <w:t>The presiding officer may ask the parties to submit proposed findings and conclusions of law and a proposed order or briefs. Copies of the submission shall be served on all parties. The submission schedule, including waiver or briefs, shall be determined at the close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7.26(2)</w:t>
      </w:r>
      <w:r>
        <w:rPr>
          <w:rFonts w:ascii="Times New Roman" w:hAnsi="Times New Roman"/>
          <w:b w:val="false"/>
          <w:i w:val="false"/>
          <w:color w:val="000000"/>
          <w:sz w:val="22"/>
        </w:rPr>
        <w:t> </w:t>
      </w:r>
      <w:r>
        <w:rPr>
          <w:rFonts w:ascii="Times New Roman" w:hAnsi="Times New Roman"/>
          <w:b w:val="false"/>
          <w:i/>
          <w:color w:val="000000"/>
          <w:sz w:val="22"/>
        </w:rPr>
        <w:t xml:space="preserve">Final decision or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quorum of the entire board of the authority presides over the reception of evidence at the hearing, its decision is a final decision. The decision shall be in writing and shall include findings of fact and conclusions of law in conformance with Iowa Code chapter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contested case in which the hearing is held before an administrative law judge or a panel of the authority’s board members constituting less than a quorum of the board, the presiding officer or panel shall render a proposed decision. The proposed decision shall be in writing and shall include findings of fact and conclusions of law in conformance with Iowa Code chapter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proposed decision becomes the final decision of the authority without further proceedings unless there is an appeal to, or review on motion of, the authority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7.26(3)</w:t>
      </w:r>
      <w:r>
        <w:rPr>
          <w:rFonts w:ascii="Times New Roman" w:hAnsi="Times New Roman"/>
          <w:b w:val="false"/>
          <w:i w:val="false"/>
          <w:color w:val="000000"/>
          <w:sz w:val="22"/>
        </w:rPr>
        <w:t> </w:t>
      </w:r>
      <w:r>
        <w:rPr>
          <w:rFonts w:ascii="Times New Roman" w:hAnsi="Times New Roman"/>
          <w:b w:val="false"/>
          <w:i/>
          <w:color w:val="000000"/>
          <w:sz w:val="22"/>
        </w:rPr>
        <w:t xml:space="preserve">Decisions and 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By whom prepared. </w:t>
      </w:r>
      <w:r>
        <w:rPr>
          <w:rFonts w:ascii="Times New Roman" w:hAnsi="Times New Roman"/>
          <w:b w:val="false"/>
          <w:i w:val="false"/>
          <w:color w:val="000000"/>
          <w:sz w:val="22"/>
        </w:rPr>
        <w:t>The presiding officer who presided at the reception of evidence shall prepare a proposed or final decision or order in each case. Findings of fact shall be prepared by the presiding officer at the reception of the evidence in a case unless the officer becomes unavailable. If the officer is unavailable, the findings of fact may be prepared by another person qualified to be a presiding officer who has read the record, unless demeanor of witnesses is a substantial factor. If demeanor is a substantial factor and the presiding officer is unavailable, the portions of the hearing involving demeanor shall be heard again or the case shall be dismissed.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decision or order. </w:t>
      </w:r>
      <w:r>
        <w:rPr>
          <w:rFonts w:ascii="Times New Roman" w:hAnsi="Times New Roman"/>
          <w:b w:val="false"/>
          <w:i w:val="false"/>
          <w:color w:val="000000"/>
          <w:sz w:val="22"/>
        </w:rPr>
        <w:t>The proposed or final decision or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 or stated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findings of fact. Findings of fact, if set forth in statutory language, shall be accompanied by a concise and explicit statement of underlying facts supporting the findings. If a party submitted proposed finding of fact in accordance with </w:t>
      </w:r>
      <w:hyperlink r:id="rId32">
        <w:r>
          <w:rPr>
            <w:rStyle w:val="Hyperlink"/>
            <w:rFonts w:ascii="Times New Roman" w:hAnsi="Times New Roman"/>
            <w:b w:val="false"/>
            <w:i w:val="false"/>
            <w:color w:val="000000"/>
            <w:sz w:val="22"/>
          </w:rPr>
          <w:t>subrule 7.26(1)</w:t>
        </w:r>
      </w:hyperlink>
      <w:r>
        <w:rPr>
          <w:rFonts w:ascii="Times New Roman" w:hAnsi="Times New Roman"/>
          <w:b w:val="false"/>
          <w:i w:val="false"/>
          <w:color w:val="000000"/>
          <w:sz w:val="22"/>
        </w:rPr>
        <w:t>, the decision or order shall include a ruling upon each proposed finding.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conclusions of law, supported by cited authority or reasoned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A copy of the proposed decision or order shall be delivered to the parties either by personal service or by certified mail, return receipt requested.</w:t>
      </w:r>
    </w:p>
    <w:p>
      <w:pPr>
        <w:spacing w:before="0" w:after="0"/>
        <w:ind w:left="120"/>
        <w:jc w:val="both"/>
      </w:pPr>
      <w:r>
        <w:rPr>
          <w:rFonts w:ascii="Times New Roman" w:hAnsi="Times New Roman"/>
          <w:b/>
          <w:i w:val="false"/>
          <w:color w:val="000000"/>
          <w:sz w:val="22"/>
        </w:rPr>
        <w:t>265—7.27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board of the authority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of the authority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authority. The notice of appeal must be signed by the appealing party or a representative of that party and contain a certificate of service. If a member of the authority’s board or the authority initiates review of a proposed decision, the executive director shall mail a notice of review to all parties. The notice of appeal or the notice of review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board of the authority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authority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authority may resolve the appeal on the briefs or provide an opportunity for oral argument. The authority may shorten or extend the briefing period as appropriate.</w:t>
      </w:r>
    </w:p>
    <w:p>
      <w:pPr>
        <w:spacing w:before="0" w:after="0"/>
        <w:ind w:left="120"/>
        <w:jc w:val="both"/>
      </w:pPr>
      <w:r>
        <w:rPr>
          <w:rFonts w:ascii="Times New Roman" w:hAnsi="Times New Roman"/>
          <w:b/>
          <w:i w:val="false"/>
          <w:color w:val="000000"/>
          <w:sz w:val="22"/>
        </w:rPr>
        <w:t>265—7.28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authority decision on the existing record and whether, on the basis of the grounds enumerated in </w:t>
      </w:r>
      <w:hyperlink r:id="rId33">
        <w:r>
          <w:rPr>
            <w:rStyle w:val="Hyperlink"/>
            <w:rFonts w:ascii="Times New Roman" w:hAnsi="Times New Roman"/>
            <w:b w:val="false"/>
            <w:i w:val="false"/>
            <w:color w:val="000000"/>
            <w:sz w:val="22"/>
          </w:rPr>
          <w:t>subrule 7.27(4)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authority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authority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authority grants the application within 20 days after its filing.</w:t>
      </w:r>
    </w:p>
    <w:p>
      <w:pPr>
        <w:spacing w:before="0" w:after="0"/>
        <w:ind w:left="120"/>
        <w:jc w:val="both"/>
      </w:pPr>
      <w:r>
        <w:rPr>
          <w:rFonts w:ascii="Times New Roman" w:hAnsi="Times New Roman"/>
          <w:b/>
          <w:i w:val="false"/>
          <w:color w:val="000000"/>
          <w:sz w:val="22"/>
        </w:rPr>
        <w:t>265—7.29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authority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authority for a stay of an order issued in that proceeding or for other temporary remedies, pending review by the authority. The petition shall be filed with the notice of appeal and shall state the reasons justifying a stay or other temporary remedy. The authority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authority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authority shall consider the factors listed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23(5c).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authority or any other party.</w:t>
      </w:r>
    </w:p>
    <w:p>
      <w:pPr>
        <w:spacing w:before="210" w:after="0"/>
        <w:ind w:left="120"/>
        <w:jc w:val="both"/>
      </w:pPr>
      <w:r>
        <w:rPr>
          <w:rFonts w:ascii="Times New Roman" w:hAnsi="Times New Roman"/>
          <w:b/>
          <w:i w:val="false"/>
          <w:color w:val="000000"/>
          <w:sz w:val="22"/>
        </w:rPr>
        <w:t>265—7.30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265—7.31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authority may issue a written order in compliance with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21, to suspend a license in whole or in part, order the cessation of any continuing activity, order affirmative action, or take other action within the jurisdiction of the authority by emergency adjudicative order. Before issuing an emergency adjudicative order the authority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authority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authority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authority’s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authority;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authority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authority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authority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authority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the authority’s proceedings are scheduled for completion. After issuance of an emergency adjudicative order, continuance of further authority proceedings to a later date will be granted only in compelling circumstances upon application in writing.</w:t>
      </w:r>
    </w:p>
    <w:p>
      <w:pPr>
        <w:spacing w:before="210" w:after="0"/>
        <w:ind w:left="120"/>
        <w:jc w:val="both"/>
      </w:pPr>
      <w:r>
        <w:rPr>
          <w:rFonts w:ascii="Times New Roman" w:hAnsi="Times New Roman"/>
          <w:b/>
          <w:i w:val="false"/>
          <w:color w:val="000000"/>
          <w:sz w:val="22"/>
        </w:rPr>
        <w:t>265—7.32</w:t>
      </w:r>
      <w:r>
        <w:rPr>
          <w:rFonts w:ascii="Times New Roman" w:hAnsi="Times New Roman"/>
          <w:b/>
          <w:i w:val="false"/>
          <w:color w:val="000000"/>
          <w:sz w:val="22"/>
        </w:rPr>
        <w:t xml:space="preserve">(17A,16) </w:t>
      </w:r>
      <w:r>
        <w:rPr>
          <w:rFonts w:ascii="Times New Roman" w:hAnsi="Times New Roman"/>
          <w:b/>
          <w:i w:val="false"/>
          <w:color w:val="000000"/>
          <w:sz w:val="22"/>
        </w:rPr>
        <w:t xml:space="preserve">Informal procedure prior to hearing. </w:t>
      </w:r>
      <w:r>
        <w:rPr>
          <w:rFonts w:ascii="Times New Roman" w:hAnsi="Times New Roman"/>
          <w:b w:val="false"/>
          <w:i w:val="false"/>
          <w:color w:val="000000"/>
          <w:sz w:val="22"/>
        </w:rPr>
        <w:t xml:space="preserve">Any person who desires to pursue informal settlement of any contested case may make a request for an informal settlement to the executive director. When the authority is a party, all informal settlements shall be made by the executive director. All informal settlements are subject to ratification by the authority. A request for informal settlement should be received by the executive director not less than 15 days before the board meeting at which it is to be considered. The executive director shall schedule consideration of the request at the next regular board meeting occurring more than 15 days after the request for an informal settlement is made. Not more than 10 days after the authority meeting at which the request is scheduled for consideration, the executive director will notify the petitioner in writing of the authority’s disposition of the request. If the authority determines that a conference is appropriate, the party will be notified when, where, and with whom such a conference is to be held. The terms of any settlement agreed to by the parties shall be embodied in a written stipulation. Upon receipt of the request, all formal contested case procedures are stayed, except in the case of emergency orders as provided in </w:t>
      </w:r>
      <w:hyperlink r:id="rId34">
        <w:r>
          <w:rPr>
            <w:rStyle w:val="Hyperlink"/>
            <w:rFonts w:ascii="Times New Roman" w:hAnsi="Times New Roman"/>
            <w:b w:val="false"/>
            <w:i w:val="false"/>
            <w:color w:val="000000"/>
            <w:sz w:val="22"/>
          </w:rPr>
          <w:t>rule 265—7.31(17A)</w:t>
        </w:r>
      </w:hyperlink>
      <w:r>
        <w:rPr>
          <w:rFonts w:ascii="Times New Roman" w:hAnsi="Times New Roman"/>
          <w:b w:val="false"/>
          <w:i w:val="false"/>
          <w:color w:val="000000"/>
          <w:sz w:val="22"/>
        </w:rPr>
        <w:t xml:space="preserve">. If informal settlement is unsuccessful, formal contested case proceedings may be instituted in accordance with </w:t>
      </w:r>
      <w:hyperlink r:id="rId35">
        <w:r>
          <w:rPr>
            <w:rStyle w:val="Hyperlink"/>
            <w:rFonts w:ascii="Times New Roman" w:hAnsi="Times New Roman"/>
            <w:b w:val="false"/>
            <w:i w:val="false"/>
            <w:color w:val="000000"/>
            <w:sz w:val="22"/>
          </w:rPr>
          <w:t>rule 265—7.5(17A)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12/17/82, Notice 11/10/82—published 1/5/83, effective 2/9/83]</w:t>
      </w:r>
    </w:p>
    <w:p>
      <w:pPr>
        <w:spacing w:before="0" w:after="0"/>
        <w:ind w:left="120"/>
        <w:jc w:val="center"/>
      </w:pPr>
      <w:r>
        <w:rPr>
          <w:rFonts w:ascii="Times New Roman" w:hAnsi="Times New Roman"/>
          <w:b w:val="false"/>
          <w:i w:val="false"/>
          <w:color w:val="000000"/>
          <w:sz w:val="21"/>
        </w:rPr>
        <w:t>[Filed emergency 7/26/85—published 8/14/85, effective 7/26/85]</w:t>
      </w:r>
    </w:p>
    <w:p>
      <w:pPr>
        <w:spacing w:before="0" w:after="0"/>
        <w:ind w:left="120"/>
        <w:jc w:val="center"/>
      </w:pPr>
      <w:r>
        <w:rPr>
          <w:rFonts w:ascii="Times New Roman" w:hAnsi="Times New Roman"/>
          <w:b w:val="false"/>
          <w:i w:val="false"/>
          <w:color w:val="000000"/>
          <w:sz w:val="21"/>
        </w:rPr>
        <w:t>[Filed 3/19/91, Notice 10/17/90—published 4/3/91, effective 5/8/91]</w:t>
      </w:r>
    </w:p>
    <w:p>
      <w:pPr>
        <w:spacing w:before="0" w:after="0"/>
        <w:ind w:left="120"/>
        <w:jc w:val="center"/>
      </w:pPr>
      <w:r>
        <w:rPr>
          <w:rFonts w:ascii="Times New Roman" w:hAnsi="Times New Roman"/>
          <w:b w:val="false"/>
          <w:i w:val="false"/>
          <w:color w:val="000000"/>
          <w:sz w:val="21"/>
        </w:rPr>
        <w:t>[Filed emergency 9/3/99 after Notice 4/21/99—published 9/22/99, effective 9/3/99]</w:t>
      </w:r>
    </w:p>
    <w:p>
      <w:pPr>
        <w:spacing w:before="0" w:after="0"/>
        <w:ind w:left="120"/>
        <w:jc w:val="center"/>
      </w:pPr>
      <w:r>
        <w:rPr>
          <w:rFonts w:ascii="Times New Roman" w:hAnsi="Times New Roman"/>
          <w:b w:val="false"/>
          <w:i w:val="false"/>
          <w:color w:val="000000"/>
          <w:sz w:val="21"/>
        </w:rPr>
        <w:t>[Filed emergency 4/3/07—published 4/25/07, effective 4/3/07]</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0.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4.1.pdf" Type="http://schemas.openxmlformats.org/officeDocument/2006/relationships/hyperlink" Id="rId7"/>
    <Relationship TargetMode="External" Target="https://www.legis.iowa.gov/docs/iac/rule/265.7.6.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ac/rule/265.7.6.pdf" Type="http://schemas.openxmlformats.org/officeDocument/2006/relationships/hyperlink" Id="rId10"/>
    <Relationship TargetMode="External" Target="https://www.legis.iowa.gov/docs/ico/chapter/17A.17.pdf" Type="http://schemas.openxmlformats.org/officeDocument/2006/relationships/hyperlink" Id="rId11"/>
    <Relationship TargetMode="External" Target="https://www.legis.iowa.gov/docs/iac/rule/265.7.9.pdf" Type="http://schemas.openxmlformats.org/officeDocument/2006/relationships/hyperlink" Id="rId12"/>
    <Relationship TargetMode="External" Target="https://www.legis.iowa.gov/docs/iac/rule/265.7.23.pdf" Type="http://schemas.openxmlformats.org/officeDocument/2006/relationships/hyperlink" Id="rId13"/>
    <Relationship TargetMode="External" Target="https://www.legis.iowa.gov/docs/iac/rule/265.7.9.pdf" Type="http://schemas.openxmlformats.org/officeDocument/2006/relationships/hyperlink" Id="rId14"/>
    <Relationship TargetMode="External" Target="https://www.legis.iowa.gov/docs/iac/rule/265.7.25.pdf" Type="http://schemas.openxmlformats.org/officeDocument/2006/relationships/hyperlink" Id="rId15"/>
    <Relationship TargetMode="External" Target="https://www.legis.iowa.gov/docs/iac/rule/265.7.29.pdf" Type="http://schemas.openxmlformats.org/officeDocument/2006/relationships/hyperlink" Id="rId16"/>
    <Relationship TargetMode="External" Target="https://www.legis.iowa.gov/docs/ico/chapter/17A.16.pdf" Type="http://schemas.openxmlformats.org/officeDocument/2006/relationships/hyperlink" Id="rId17"/>
    <Relationship TargetMode="External" Target="https://www.legis.iowa.gov/docs/iac/rule/265.7.13.pdf" Type="http://schemas.openxmlformats.org/officeDocument/2006/relationships/hyperlink" Id="rId18"/>
    <Relationship TargetMode="External" Target="https://www.legis.iowa.gov/docs/iac/rule/265.7.28.pdf" Type="http://schemas.openxmlformats.org/officeDocument/2006/relationships/hyperlink" Id="rId19"/>
    <Relationship TargetMode="External" Target="https://www.legis.iowa.gov/docs/iac/rule/265.7.27.pdf" Type="http://schemas.openxmlformats.org/officeDocument/2006/relationships/hyperlink" Id="rId20"/>
    <Relationship TargetMode="External" Target="https://www.legis.iowa.gov/docs/iac/rule/265.7.16.pdf" Type="http://schemas.openxmlformats.org/officeDocument/2006/relationships/hyperlink" Id="rId21"/>
    <Relationship TargetMode="External" Target="https://www.legis.iowa.gov/docs/iac/rule/265.7.27.pdf" Type="http://schemas.openxmlformats.org/officeDocument/2006/relationships/hyperlink" Id="rId22"/>
    <Relationship TargetMode="External" Target="https://www.legis.iowa.gov/docs/iac/rule/265.7.25.pdf" Type="http://schemas.openxmlformats.org/officeDocument/2006/relationships/hyperlink" Id="rId23"/>
    <Relationship TargetMode="External" Target="https://www.legis.iowa.gov/docs/iac/rule/265.7.29.pdf" Type="http://schemas.openxmlformats.org/officeDocument/2006/relationships/hyperlink" Id="rId24"/>
    <Relationship TargetMode="External" Target="https://www.legis.iowa.gov/docs/iac/rule/265.7.9.pdf" Type="http://schemas.openxmlformats.org/officeDocument/2006/relationships/hyperlink" Id="rId25"/>
    <Relationship TargetMode="External" Target="https://www.legis.iowa.gov/docs/iac/rule/265.7.12.pdf" Type="http://schemas.openxmlformats.org/officeDocument/2006/relationships/hyperlink" Id="rId26"/>
    <Relationship TargetMode="External" Target="https://www.legis.iowa.gov/docs/iac/rule/265.7.23.pdf" Type="http://schemas.openxmlformats.org/officeDocument/2006/relationships/hyperlink" Id="rId27"/>
    <Relationship TargetMode="External" Target="https://www.legis.iowa.gov/docs/iac/rule/265.7.17.pdf" Type="http://schemas.openxmlformats.org/officeDocument/2006/relationships/hyperlink" Id="rId28"/>
    <Relationship TargetMode="External" Target="https://www.legis.iowa.gov/docs/ico/chapter/17A.13.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17A.pdf" Type="http://schemas.openxmlformats.org/officeDocument/2006/relationships/hyperlink" Id="rId31"/>
    <Relationship TargetMode="External" Target="https://www.legis.iowa.gov/docs/iac/rule/265.7.26.pdf" Type="http://schemas.openxmlformats.org/officeDocument/2006/relationships/hyperlink" Id="rId32"/>
    <Relationship TargetMode="External" Target="https://www.legis.iowa.gov/docs/iac/rule/265.7.27.pdf" Type="http://schemas.openxmlformats.org/officeDocument/2006/relationships/hyperlink" Id="rId33"/>
    <Relationship TargetMode="External" Target="https://www.legis.iowa.gov/docs/iac/rule/265.7.31.pdf" Type="http://schemas.openxmlformats.org/officeDocument/2006/relationships/hyperlink" Id="rId34"/>
    <Relationship TargetMode="External" Target="https://www.legis.iowa.gov/docs/iac/rule/265.7.5.pdf" Type="http://schemas.openxmlformats.org/officeDocument/2006/relationships/hyperlink" Id="rId35"/>
    <Relationship TargetMode="External" Target="https://www.legis.iowa.gov/docs/ico/chapter/17A.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