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INTRASTATE GAS PIPELINES AND UNDERGROUND GAS STORAGE</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199—10.1</w:t>
      </w:r>
      <w:r>
        <w:rPr>
          <w:rFonts w:ascii="Times New Roman" w:hAnsi="Times New Roman"/>
          <w:b/>
          <w:i w:val="false"/>
          <w:color w:val="000000"/>
          <w:sz w:val="22"/>
        </w:rPr>
        <w:t xml:space="preserve">(479)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 Purpose and authority. </w:t>
      </w:r>
      <w:r>
        <w:rPr>
          <w:rFonts w:ascii="Times New Roman" w:hAnsi="Times New Roman"/>
          <w:b w:val="false"/>
          <w:i w:val="false"/>
          <w:color w:val="000000"/>
          <w:sz w:val="22"/>
        </w:rPr>
        <w:t xml:space="preserve">The purpose of this chapter is to implement the requirements in Iowa Code chapter </w:t>
      </w:r>
      <w:hyperlink r:id="rId5">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and to establish procedures and filing requirements for a permit to construct, maintain, and operate an intrastate gas pipeline, for an amendment to an existing permit, and for renewal of an existing permit. This chapter also implements the requirements in Iowa Code chapter </w:t>
      </w:r>
      <w:hyperlink r:id="rId6">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for permits for underground storage of natural gas. The rules relating to intrastate gas pipelines and underground gas storage in this chapter are adopted by the Iowa utilities commission (commission) pursuant to Iowa Code section </w:t>
      </w:r>
      <w:hyperlink r:id="rId7">
        <w:r>
          <w:rPr>
            <w:rStyle w:val="Hyperlink"/>
            <w:rFonts w:ascii="Times New Roman" w:hAnsi="Times New Roman"/>
            <w:b w:val="false"/>
            <w:i w:val="false"/>
            <w:color w:val="000000"/>
            <w:sz w:val="22"/>
          </w:rPr>
          <w:t>479.17</w:t>
        </w:r>
      </w:hyperlink>
      <w:r>
        <w:rPr>
          <w:rFonts w:ascii="Times New Roman" w:hAnsi="Times New Roman"/>
          <w:b w:val="false"/>
          <w:i w:val="false"/>
          <w:color w:val="000000"/>
          <w:sz w:val="22"/>
        </w:rPr>
        <w:t>. The rules in this chapter do not apply to interstate pipe, pipes, or pipelines used in the transportation or transmission of natural gas or hazardous liquids.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 When a permit is required. </w:t>
      </w:r>
      <w:r>
        <w:rPr>
          <w:rFonts w:ascii="Times New Roman" w:hAnsi="Times New Roman"/>
          <w:b w:val="false"/>
          <w:i w:val="false"/>
          <w:color w:val="000000"/>
          <w:sz w:val="22"/>
        </w:rPr>
        <w:t>A pipeline permit shall be required for any pipeline which will operate at a pressure in excess of 150 pounds per square inch gauge (psig) or which, regardless of operating pressure, is a transmission line as defined in ASME B31.8 or 49 CFR 192.3. Using the factors set out in rule 199—10.14(479), the commission shall determine whether a pipeline is a transmission line and requires a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Technical terms not defined in this chapter shall be as defined in the appropriate standard adopted in rule </w:t>
      </w:r>
      <w:hyperlink r:id="rId8">
        <w:r>
          <w:rPr>
            <w:rStyle w:val="Hyperlink"/>
            <w:rFonts w:ascii="Times New Roman" w:hAnsi="Times New Roman"/>
            <w:b w:val="false"/>
            <w:i w:val="false"/>
            <w:color w:val="000000"/>
            <w:sz w:val="22"/>
          </w:rPr>
          <w:t>199—10.12(479)</w:t>
        </w:r>
      </w:hyperlink>
      <w:r>
        <w:rPr>
          <w:rFonts w:ascii="Times New Roman" w:hAnsi="Times New Roman"/>
          <w:b w:val="false"/>
          <w:i w:val="false"/>
          <w:color w:val="000000"/>
          <w:sz w:val="22"/>
        </w:rPr>
        <w:t>. For the administration and interpretation of this chapter, the following words and terms shall have the following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person” </w:t>
      </w:r>
      <w:r>
        <w:rPr>
          <w:rFonts w:ascii="Times New Roman" w:hAnsi="Times New Roman"/>
          <w:b w:val="false"/>
          <w:i w:val="false"/>
          <w:color w:val="000000"/>
          <w:sz w:val="22"/>
        </w:rPr>
        <w:t xml:space="preserve">means any person with a legal right or recorded interest in the property, including but not limited to a landowner, a contract purchaser of record, a person possessing the property under a lease, a record lienholder, and a record encumbrancer of the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“Amendment of permit” </w:t>
      </w:r>
      <w:r>
        <w:rPr>
          <w:rFonts w:ascii="Times New Roman" w:hAnsi="Times New Roman"/>
          <w:b w:val="false"/>
          <w:i w:val="false"/>
          <w:color w:val="000000"/>
          <w:sz w:val="22"/>
        </w:rPr>
        <w:t xml:space="preserve">means that changes to the pipeline permit or pipeline require the filing of a petition to amend an existing pipeline permit as described in rule </w:t>
      </w:r>
      <w:hyperlink r:id="rId9">
        <w:r>
          <w:rPr>
            <w:rStyle w:val="Hyperlink"/>
            <w:rFonts w:ascii="Times New Roman" w:hAnsi="Times New Roman"/>
            <w:b w:val="false"/>
            <w:i w:val="false"/>
            <w:color w:val="000000"/>
            <w:sz w:val="22"/>
          </w:rPr>
          <w:t>199—10.9</w:t>
        </w:r>
      </w:hyperlink>
      <w:r>
        <w:rPr>
          <w:rFonts w:ascii="Times New Roman" w:hAnsi="Times New Roman"/>
          <w:b w:val="false"/>
          <w:i w:val="false"/>
          <w:color w:val="000000"/>
          <w:sz w:val="22"/>
        </w:rPr>
        <w:t>(479).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“Approximate right angle” </w:t>
      </w:r>
      <w:r>
        <w:rPr>
          <w:rFonts w:ascii="Times New Roman" w:hAnsi="Times New Roman"/>
          <w:b w:val="false"/>
          <w:i w:val="false"/>
          <w:color w:val="000000"/>
          <w:sz w:val="22"/>
        </w:rPr>
        <w:t>means within 5 degrees of a 90 degree angle.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which contains the general administrative rules adopted by federal departments and agencies, in effect as of December 22, 2021, unless a separate effective date is identified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utilities commission within the utilities division of the department of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inspector” </w:t>
      </w:r>
      <w:r>
        <w:rPr>
          <w:rFonts w:ascii="Times New Roman" w:hAnsi="Times New Roman"/>
          <w:b w:val="false"/>
          <w:i w:val="false"/>
          <w:color w:val="000000"/>
          <w:sz w:val="22"/>
        </w:rPr>
        <w:t xml:space="preserve">means a professional engineer licensed under Iowa Code chapter </w:t>
      </w:r>
      <w:hyperlink r:id="rId10">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who is familiar with agricultural and environmental inspection requirements and has been employed by a county board of supervisors to do an on-site inspection of a proposed pipeline for compliance with </w:t>
      </w:r>
      <w:hyperlink r:id="rId11">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xml:space="preserve"> and Iowa Code chapter </w:t>
      </w:r>
      <w:hyperlink r:id="rId12">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“Gathering line” </w:t>
      </w:r>
      <w:r>
        <w:rPr>
          <w:rFonts w:ascii="Times New Roman" w:hAnsi="Times New Roman"/>
          <w:b w:val="false"/>
          <w:i w:val="false"/>
          <w:color w:val="000000"/>
          <w:sz w:val="22"/>
        </w:rPr>
        <w:t>means a natural gas pipeline that transports gas from a current production facility to a transmission line or main as interpreted by 49 CFR 192.8.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 line crossing” </w:t>
      </w:r>
      <w:r>
        <w:rPr>
          <w:rFonts w:ascii="Times New Roman" w:hAnsi="Times New Roman"/>
          <w:b w:val="false"/>
          <w:i w:val="false"/>
          <w:color w:val="000000"/>
          <w:sz w:val="22"/>
        </w:rPr>
        <w:t>means a point at which a proposed pipeline will either cross over or under an existing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“Negotiating” </w:t>
      </w:r>
      <w:r>
        <w:rPr>
          <w:rFonts w:ascii="Times New Roman" w:hAnsi="Times New Roman"/>
          <w:b w:val="false"/>
          <w:i w:val="false"/>
          <w:color w:val="000000"/>
          <w:sz w:val="22"/>
        </w:rPr>
        <w:t xml:space="preserve">means contact between a pipeline company and a person with authority to negotiate an easement that involves the location, damages, compensation, or other matter that is prohibited by Iowa Code section </w:t>
      </w:r>
      <w:hyperlink r:id="rId13">
        <w:r>
          <w:rPr>
            <w:rStyle w:val="Hyperlink"/>
            <w:rFonts w:ascii="Times New Roman" w:hAnsi="Times New Roman"/>
            <w:b w:val="false"/>
            <w:i w:val="false"/>
            <w:color w:val="000000"/>
            <w:sz w:val="22"/>
          </w:rPr>
          <w:t>479.5(5)</w:t>
        </w:r>
      </w:hyperlink>
      <w:r>
        <w:rPr>
          <w:rFonts w:ascii="Times New Roman" w:hAnsi="Times New Roman"/>
          <w:b w:val="false"/>
          <w:i w:val="false"/>
          <w:color w:val="000000"/>
          <w:sz w:val="22"/>
        </w:rPr>
        <w:t>. Contact for purposes of obtaining addresses and other contact information from a landowner or tenant is not considered negotiation.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 new, amended, or renewal permit issued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government or governmental subdivision or agency, business trust, estate, trust, partnership or association,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“Pipeline” </w:t>
      </w:r>
      <w:r>
        <w:rPr>
          <w:rFonts w:ascii="Times New Roman" w:hAnsi="Times New Roman"/>
          <w:b w:val="false"/>
          <w:i w:val="false"/>
          <w:color w:val="000000"/>
          <w:sz w:val="22"/>
        </w:rPr>
        <w:t>means any pipe, pipes, or pipelines used for the intrastate transportation or transmission of any solid, liquid, or gaseous substance, except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“Pipeline company” </w:t>
      </w:r>
      <w:r>
        <w:rPr>
          <w:rFonts w:ascii="Times New Roman" w:hAnsi="Times New Roman"/>
          <w:b w:val="false"/>
          <w:i w:val="false"/>
          <w:color w:val="000000"/>
          <w:sz w:val="22"/>
        </w:rPr>
        <w:t>means any person engaged in or organized for the purpose of owning, operating, or controlling pipelines for the intrastate transportation or transmission of any solid, liquid, or gaseous substance, except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w:t>
      </w:r>
      <w:r>
        <w:rPr>
          <w:rFonts w:ascii="Times New Roman" w:hAnsi="Times New Roman"/>
          <w:b w:val="false"/>
          <w:i w:val="false"/>
          <w:color w:val="000000"/>
          <w:sz w:val="22"/>
        </w:rPr>
        <w:t>means storage of natural gas in a subsurface stratum or formation of the earth.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w:t>
      </w:r>
      <w:r>
        <w:rPr>
          <w:rFonts w:ascii="Times New Roman" w:hAnsi="Times New Roman"/>
          <w:b w:val="false"/>
          <w:i w:val="false"/>
          <w:color w:val="000000"/>
          <w:sz w:val="22"/>
        </w:rPr>
        <w:t> </w:t>
      </w:r>
      <w:r>
        <w:rPr>
          <w:rFonts w:ascii="Times New Roman" w:hAnsi="Times New Roman"/>
          <w:b w:val="false"/>
          <w:i/>
          <w:color w:val="000000"/>
          <w:sz w:val="22"/>
        </w:rPr>
        <w:t xml:space="preserve">Railroad crossings. </w:t>
      </w:r>
      <w:r>
        <w:rPr>
          <w:rFonts w:ascii="Times New Roman" w:hAnsi="Times New Roman"/>
          <w:b w:val="false"/>
          <w:i w:val="false"/>
          <w:color w:val="000000"/>
          <w:sz w:val="22"/>
        </w:rPr>
        <w:t xml:space="preserve">Where these rules call for the consent or other showing of right from a railroad for a railroad crossing, an affidavit filed by a petitioner which states that proper application for approval of railroad crossing has been made, that a one-time crossing fee has been paid as provided for in rule </w:t>
      </w:r>
      <w:hyperlink r:id="rId14">
        <w:r>
          <w:rPr>
            <w:rStyle w:val="Hyperlink"/>
            <w:rFonts w:ascii="Times New Roman" w:hAnsi="Times New Roman"/>
            <w:b w:val="false"/>
            <w:i w:val="false"/>
            <w:color w:val="000000"/>
            <w:sz w:val="22"/>
          </w:rPr>
          <w:t>199—42.3(476)</w:t>
        </w:r>
      </w:hyperlink>
      <w:r>
        <w:rPr>
          <w:rFonts w:ascii="Times New Roman" w:hAnsi="Times New Roman"/>
          <w:b w:val="false"/>
          <w:i w:val="false"/>
          <w:color w:val="000000"/>
          <w:sz w:val="22"/>
        </w:rPr>
        <w:t>, and that 35 days have passed since mailing of the application and payment with no claim of special circumstance or objection from the railroad will be accepted as a showing of consent for the crossing.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6044C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i w:val="false"/>
          <w:color w:val="000000"/>
          <w:sz w:val="16"/>
        </w:rPr>
        <w:t>ARC 7017C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199—10.2</w:t>
      </w:r>
      <w:r>
        <w:rPr>
          <w:rFonts w:ascii="Times New Roman" w:hAnsi="Times New Roman"/>
          <w:b/>
          <w:i w:val="false"/>
          <w:color w:val="000000"/>
          <w:sz w:val="22"/>
        </w:rPr>
        <w:t xml:space="preserve">(479) </w:t>
      </w:r>
      <w:r>
        <w:rPr>
          <w:rFonts w:ascii="Times New Roman" w:hAnsi="Times New Roman"/>
          <w:b/>
          <w:i w:val="false"/>
          <w:color w:val="000000"/>
          <w:sz w:val="22"/>
        </w:rPr>
        <w:t xml:space="preserve">Informational meetings. </w:t>
      </w:r>
      <w:r>
        <w:rPr>
          <w:rFonts w:ascii="Times New Roman" w:hAnsi="Times New Roman"/>
          <w:b w:val="false"/>
          <w:i w:val="false"/>
          <w:color w:val="000000"/>
          <w:sz w:val="22"/>
        </w:rPr>
        <w:t xml:space="preserve">Informational meetings shall be held for any proposed pipeline project five miles or more in length, including both the current project and future anticipated extensions, and which is to be operated at a pressure in excess of 150 pounds per square inch. A separate informational meeting shall be held in each county in which real property or property rights would be affected.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color w:val="000000"/>
          <w:sz w:val="22"/>
        </w:rPr>
        <w:t xml:space="preserve">Time frame for holding meeting. </w:t>
      </w:r>
      <w:r>
        <w:rPr>
          <w:rFonts w:ascii="Times New Roman" w:hAnsi="Times New Roman"/>
          <w:b w:val="false"/>
          <w:i w:val="false"/>
          <w:color w:val="000000"/>
          <w:sz w:val="22"/>
        </w:rPr>
        <w:t>Informational meetings shall be held not less than 30 days nor more than two years prior to the filing of the petition for pipeline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A pipeline company shall be responsible for all negotiations and compensation for a suitable facility to be used for each informational meeting, including but not limited to a building or facility which is in substantial compliance with any applicable requirements of the Americans with Disabilities Act Standards for Accessible Design, including both the Title III regulations at 28 CFR Part 36, Subpart D, and the 2004 Americans with Disabilities Act Accessibility Guidelines at 36 CFR Part 1191, Appendices B and D, where such a building or facility is reasonably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informational meeting location shall be reasonably accessible to all persons who may be affected by the granting of a permit or who have an interest in the proposed pipeline.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w:t>
      </w:r>
      <w:r>
        <w:rPr>
          <w:rFonts w:ascii="Times New Roman" w:hAnsi="Times New Roman"/>
          <w:b w:val="false"/>
          <w:i w:val="false"/>
          <w:color w:val="000000"/>
          <w:sz w:val="22"/>
        </w:rPr>
        <w:t> </w:t>
      </w:r>
      <w:r>
        <w:rPr>
          <w:rFonts w:ascii="Times New Roman" w:hAnsi="Times New Roman"/>
          <w:b w:val="false"/>
          <w:i/>
          <w:color w:val="000000"/>
          <w:sz w:val="22"/>
        </w:rPr>
        <w:t xml:space="preserve"> Commission approval. </w:t>
      </w:r>
      <w:r>
        <w:rPr>
          <w:rFonts w:ascii="Times New Roman" w:hAnsi="Times New Roman"/>
          <w:b w:val="false"/>
          <w:i w:val="false"/>
          <w:color w:val="000000"/>
          <w:sz w:val="22"/>
        </w:rPr>
        <w:t>A pipeline company proposing to schedule an informational meeting shall file a request to schedule the informational meeting and shall include a proposed time and date for the informational meeting, an alternate time and date, and a description of the proposed project and route. The pipeline company shall be notified within ten days of the filing of the request whether the request is approved or alternate times and dates are required. Once a date and time for the informational meeting have been approved, the pipeline company shall file the location of the informational meeting and a copy of the pipeline company’s presentation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w:t>
      </w:r>
      <w:r>
        <w:rPr>
          <w:rFonts w:ascii="Times New Roman" w:hAnsi="Times New Roman"/>
          <w:b w:val="false"/>
          <w:i w:val="false"/>
          <w:color w:val="000000"/>
          <w:sz w:val="22"/>
        </w:rPr>
        <w:t> </w:t>
      </w:r>
      <w:r>
        <w:rPr>
          <w:rFonts w:ascii="Times New Roman" w:hAnsi="Times New Roman"/>
          <w:b w:val="false"/>
          <w:i/>
          <w:color w:val="000000"/>
          <w:sz w:val="22"/>
        </w:rPr>
        <w:t xml:space="preserve">Notices. </w:t>
      </w:r>
      <w:r>
        <w:rPr>
          <w:rFonts w:ascii="Times New Roman" w:hAnsi="Times New Roman"/>
          <w:b w:val="false"/>
          <w:i w:val="false"/>
          <w:color w:val="000000"/>
          <w:sz w:val="22"/>
        </w:rPr>
        <w:t>Announcement by mailed and published notice of each informational meeting shall be given to persons as listed on the tax assessment rolls as responsible for payment of real estate taxes imposed on the property and those persons in possession of or residing on the property in the corridor in which the pipeline company intends to seek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pipeline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pipeline company’s principal place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description and purpose of the proposed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nature of the right-of-way desired;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possibility that the right-of-way may be acquired by condemnation if approved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map showing the route of the proposed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process used by the commission in making a decision on whether to approve a permit, including the right to take property by eminent domain;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landowner and any other affected person have a right to be present at the meeting and to file objections with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Designation of the time, date and place of the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copy of the statement of damage claims as required by paragraph 10.3(3)</w:t>
      </w:r>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statement: Persons with disabilities requiring assistive services or devices to observe or participate should contact the Utilities Commission at (515)725-7300 in advance of the scheduled date to request accommodations.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cause a written copy of the meeting notice to be served, by certified United States mail with return receipt requested, on all persons as listed on the tax assessment rolls as responsible for payment of real estate taxes imposed on the property and persons in possession of or residing on the property whose addresses are known. The certified meeting notice shall be deposited in the United States mail not less than 30 days prior to the date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cause the meeting notice, including the map, to be published once in a newspaper of general circulation in each county where the pipeline is proposed to be located at least one week and not more than three weeks prior to the date of the meeting. Publication shall be considered as notice to persons listed on the tax assessment rolls as responsible for paying the real estate taxes imposed on the property whose addresses are not known, provided a good-faith effort to obtain the addresses can be demonstrated by the pipeline company. The maps used in the published notice shall clearly delineate the pipeline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file prior to the informational meeting an affidavit that describes the good-faith effort the pipeline company undertook to locate the addresses of all affected persons. The affidavit shall be signed by a corporate officer or an attorney representing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The pipeline company shall provide qualified personnel to present the following information at the informational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 requirements and planning which have resulted in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pipeline will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general terms, the elements involved in pipeline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general terms, the rights which the pipeline company will seek to acquire through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Procedures to be followed in contacting the affected persons for specific negotiations in acquiring voluntary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Methods and factors used in arriving at an offered price for voluntary easements, including the range of cash amount for each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Manner in which voluntary easement payments are made, including discussion of conditional easements, signing fees and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factors or damages not included in the easement for which compensation is made, including features of interest to affected persons but not limited to computation of amounts and manner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w:t>
      </w:r>
      <w:r>
        <w:rPr>
          <w:rFonts w:ascii="Times New Roman" w:hAnsi="Times New Roman"/>
          <w:b w:val="false"/>
          <w:i w:val="false"/>
          <w:color w:val="000000"/>
          <w:sz w:val="22"/>
        </w:rPr>
        <w:t> </w:t>
      </w:r>
      <w:r>
        <w:rPr>
          <w:rFonts w:ascii="Times New Roman" w:hAnsi="Times New Roman"/>
          <w:b w:val="false"/>
          <w:i/>
          <w:color w:val="000000"/>
          <w:sz w:val="22"/>
        </w:rPr>
        <w:t xml:space="preserve">Notice to county board of supervisors. </w:t>
      </w:r>
      <w:r>
        <w:rPr>
          <w:rFonts w:ascii="Times New Roman" w:hAnsi="Times New Roman"/>
          <w:b w:val="false"/>
          <w:i w:val="false"/>
          <w:color w:val="000000"/>
          <w:sz w:val="22"/>
        </w:rPr>
        <w:t xml:space="preserve">The pipeline company shall send notice of the request for an informational meeting to the county board of supervisors in each county where the pipeline is proposed to be located. The pipeline company shall request from the board of supervisors the name of the county inspector, a professional engineer who shall conduct the on-site inspection required in Iowa Code section </w:t>
      </w:r>
      <w:hyperlink r:id="rId15">
        <w:r>
          <w:rPr>
            <w:rStyle w:val="Hyperlink"/>
            <w:rFonts w:ascii="Times New Roman" w:hAnsi="Times New Roman"/>
            <w:b w:val="false"/>
            <w:i w:val="false"/>
            <w:color w:val="000000"/>
            <w:sz w:val="22"/>
          </w:rPr>
          <w:t>479.29(2)</w:t>
        </w:r>
      </w:hyperlink>
      <w:r>
        <w:rPr>
          <w:rFonts w:ascii="Times New Roman" w:hAnsi="Times New Roman"/>
          <w:b w:val="false"/>
          <w:i w:val="false"/>
          <w:color w:val="000000"/>
          <w:sz w:val="22"/>
        </w:rPr>
        <w:t xml:space="preserve">. The pipeline company shall provide the name and contact information of the county inspector to the landowners and other affected persons at the meeting, if known. </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6044C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199—10.3</w:t>
      </w:r>
      <w:r>
        <w:rPr>
          <w:rFonts w:ascii="Times New Roman" w:hAnsi="Times New Roman"/>
          <w:b/>
          <w:i w:val="false"/>
          <w:color w:val="000000"/>
          <w:sz w:val="22"/>
        </w:rPr>
        <w:t xml:space="preserve">(479) </w:t>
      </w:r>
      <w:r>
        <w:rPr>
          <w:rFonts w:ascii="Times New Roman" w:hAnsi="Times New Roman"/>
          <w:b/>
          <w:i w:val="false"/>
          <w:color w:val="000000"/>
          <w:sz w:val="22"/>
        </w:rPr>
        <w:t xml:space="preserve">Petition for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A petition for a permit shall be filed with the commission upon the form prescribed and shall include all required exhibits. The petition shall be considered filed with the commission on the date accepted by the commission’s electronic filing system as provided for in 199—Chapter 14. The petition shall be attested to by an officer, official or attorney with authority to represent the pipeline company. Required exhibits shall be in the following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Exhibit A. </w:t>
      </w:r>
      <w:r>
        <w:rPr>
          <w:rFonts w:ascii="Times New Roman" w:hAnsi="Times New Roman"/>
          <w:b w:val="false"/>
          <w:i w:val="false"/>
          <w:color w:val="000000"/>
          <w:sz w:val="22"/>
        </w:rPr>
        <w:t>A legal description showing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points of the proposed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general direction of the proposed route through each quarter section of land to be crossed, including township and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proposed pipeline will be located on private or public property, public highway or railroad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pertinent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the route is in or adjacent to the right-of-way of a named road or a railroad, the exhibit shall specifically identify the road or railroad by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Exhibit B. </w:t>
      </w:r>
      <w:r>
        <w:rPr>
          <w:rFonts w:ascii="Times New Roman" w:hAnsi="Times New Roman"/>
          <w:b w:val="false"/>
          <w:i w:val="false"/>
          <w:color w:val="000000"/>
          <w:sz w:val="22"/>
        </w:rPr>
        <w:t>Maps showing the proposed routing of the pipeline. The maps may be to any scale appropriate for the level of detail to be shown, but not smaller than one inch to the mile, and shall be legible when printed on paper no larger than 11 × 17 inches. Maps based on satellite imagery are preferred. A map of the entire route, if the route is located in more than one county or there is more than one map for a county, shall be filed in this exhibit on paper no larger than 11 × 17 inches without regard to scale. The following minimum information shall be provided on the maps: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route of the pipeline which is the subject of the petition, including the starting and ending points, and when paralleling a road or railroad, which side it is on. Multiple pipelines on the same right-of-way shall be indicated, and the distance between paralleling pipelines shall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county, county lines, section lines, section numbers, township numbers, and range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and identity of adjacent or crossed public roads, railroads, named streams or bodies of water, and other pertinent natural or man-made features influencing the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and corporate limits of cities, and the name and boundaries of any public lands or parks.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pipelines and the identity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buildings or places of public assembly within the potential impact radius of the transmission pipeline as defined in 49 CFR 192.903.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Exhibit C. </w:t>
      </w:r>
      <w:r>
        <w:rPr>
          <w:rFonts w:ascii="Times New Roman" w:hAnsi="Times New Roman"/>
          <w:b w:val="false"/>
          <w:i w:val="false"/>
          <w:color w:val="000000"/>
          <w:sz w:val="22"/>
        </w:rPr>
        <w:t>A showing of engineering specifications covering the engineering features, materials and manner of construction of the proposed pipeline, its approximate length, diameter and the name and location of each railroad and primary highway and the number of secondary highways to be crossed, if any, and such other information as may be deemed pertinent on forms prescribed by the commission, which are located on the commission’s website. In addition, the maximum and normal operating pressure of the proposed pipeline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 D. </w:t>
      </w:r>
      <w:r>
        <w:rPr>
          <w:rFonts w:ascii="Times New Roman" w:hAnsi="Times New Roman"/>
          <w:b w:val="false"/>
          <w:i w:val="false"/>
          <w:color w:val="000000"/>
          <w:sz w:val="22"/>
        </w:rPr>
        <w:t>Satisfactory proof of solvency and financial ability to pay damages in the sum of $250,000 or more; or surety bond satisfactory to the commission in the penal sum of $250,000 with surety approved by the commission, conditioned that the pipeline company will pay any and all damages legally recovered against it growing out of the construction and operation of its pipeline or gas storage facilities in the state of Iowa; security satisfactory to the commission as a guarantee for the payment of damages in the sum of $250,000; or satisfactory proofs that the pipeline company has property subject to execution within this state, other than pipelines, of a value in excess of $250,000. The commission may require additional surety or insurance policies to ensure the payment of damages growing out of the construction and operation of a transmission pipeline that will be constructed in more than one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Exhibit 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Consent or documentation of appropriate public highway authorities, or railroad companies, where the pipeline will be placed longitudinally on, over or under, or at other than an approximate right angle to railroad tracks or highway, when such consent is obtained prior to filing of the petition, shall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consent is not obtained at the time the petition is filed, the pipeline company shall file a statement that it will obtain all necessary consents or file other documentation of the right to commence construction prior to commencement of construction of the pipeline. A pipeline company may request commission approval to begin construction on a segment of a pipeline prior to obtaining all necessary consents for construction of the entire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there are permits that will be required from other state agencies for construction of the pipeline and, if so, a description of the permit required and whether the permit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Exhibit F. </w:t>
      </w:r>
      <w:r>
        <w:rPr>
          <w:rFonts w:ascii="Times New Roman" w:hAnsi="Times New Roman"/>
          <w:b w:val="false"/>
          <w:i w:val="false"/>
          <w:color w:val="000000"/>
          <w:sz w:val="22"/>
        </w:rPr>
        <w:t>This exhibit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purpose of the project and a description of how the services rendered by the pipeline will promote the public convenience and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general statement covering each of the following topics: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nature of the lands, waters, and public or private facilities to be crossed;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possible use of alternative routes;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relationship of the proposed pipeline to present and future land use and zoning ordinances; and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inconvenience or undue injury which may result to property owners as a result of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an existing pipeline, the year of original construction and a description of any amendments or reportable changes since the permit or latest renewal permit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Exhibit G. </w:t>
      </w:r>
      <w:r>
        <w:rPr>
          <w:rFonts w:ascii="Times New Roman" w:hAnsi="Times New Roman"/>
          <w:b w:val="false"/>
          <w:i w:val="false"/>
          <w:color w:val="000000"/>
          <w:sz w:val="22"/>
        </w:rPr>
        <w:t>If informational meetings were required, an affidavit that such meetings were held in each county affected by the proposed project and the time and place of each meeting. Copies of the mailed notice letter, the corridor map, and the published notice(s) of the informational meeting shall be attached to the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Exhibit H. </w:t>
      </w:r>
      <w:r>
        <w:rPr>
          <w:rFonts w:ascii="Times New Roman" w:hAnsi="Times New Roman"/>
          <w:b w:val="false"/>
          <w:i w:val="false"/>
          <w:color w:val="000000"/>
          <w:sz w:val="22"/>
        </w:rPr>
        <w:t>This exhibit is required only if the petition requests the right of eminent domain. The extent of the eminent domain request may be uncertain at the time the petition is filed. However, this exhibit must be in final form before a hearing is scheduled. It shall consist of a map of the route showing the location of each property for which the right of eminent domain is sought and for each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desired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easement rights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affected persons based upon a title search conducted for the property over which eminent domain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map drawn to an appropriate scale showing the boundaries of the property, the boundaries and dimensions of the proposed easement, the location of pipelines or pipeline facilities within the proposed easement, the location of and distance to any building within 300 feet of the proposed pipeline, and any other features pertinent to the location of the pipeline to the rights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overview map showing the location of the property over which eminent domain is requested filed with the property identified as required in 199—paragraph 9.2(1)</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Exhibit I. </w:t>
      </w:r>
      <w:r>
        <w:rPr>
          <w:rFonts w:ascii="Times New Roman" w:hAnsi="Times New Roman"/>
          <w:b w:val="false"/>
          <w:i w:val="false"/>
          <w:color w:val="000000"/>
          <w:sz w:val="22"/>
        </w:rPr>
        <w:t xml:space="preserve">If pipeline construction on agricultural land as defined in </w:t>
      </w:r>
      <w:hyperlink r:id="rId16">
        <w:r>
          <w:rPr>
            <w:rStyle w:val="Hyperlink"/>
            <w:rFonts w:ascii="Times New Roman" w:hAnsi="Times New Roman"/>
            <w:b w:val="false"/>
            <w:i w:val="false"/>
            <w:color w:val="000000"/>
            <w:sz w:val="22"/>
          </w:rPr>
          <w:t>199—subrule 9.1(3)</w:t>
        </w:r>
      </w:hyperlink>
      <w:r>
        <w:rPr>
          <w:rFonts w:ascii="Times New Roman" w:hAnsi="Times New Roman"/>
          <w:b w:val="false"/>
          <w:i w:val="false"/>
          <w:color w:val="000000"/>
          <w:sz w:val="22"/>
        </w:rPr>
        <w:t xml:space="preserve"> is proposed, a land restoration plan shall be prepared and filed as provided in rule </w:t>
      </w:r>
      <w:hyperlink r:id="rId17">
        <w:r>
          <w:rPr>
            <w:rStyle w:val="Hyperlink"/>
            <w:rFonts w:ascii="Times New Roman" w:hAnsi="Times New Roman"/>
            <w:b w:val="false"/>
            <w:i w:val="false"/>
            <w:color w:val="000000"/>
            <w:sz w:val="22"/>
          </w:rPr>
          <w:t>199—9.2(479,479B)</w:t>
        </w:r>
      </w:hyperlink>
      <w:r>
        <w:rPr>
          <w:rFonts w:ascii="Times New Roman" w:hAnsi="Times New Roman"/>
          <w:b w:val="false"/>
          <w:i w:val="false"/>
          <w:color w:val="000000"/>
          <w:sz w:val="22"/>
        </w:rPr>
        <w:t xml:space="preserve">. The name and contact information of each county inspector designated by county boards of supervisors pursuant to Iowa Code section </w:t>
      </w:r>
      <w:hyperlink r:id="rId18">
        <w:r>
          <w:rPr>
            <w:rStyle w:val="Hyperlink"/>
            <w:rFonts w:ascii="Times New Roman" w:hAnsi="Times New Roman"/>
            <w:b w:val="false"/>
            <w:i w:val="false"/>
            <w:color w:val="000000"/>
            <w:sz w:val="22"/>
          </w:rPr>
          <w:t>479.29(2)</w:t>
        </w:r>
      </w:hyperlink>
      <w:r>
        <w:rPr>
          <w:rFonts w:ascii="Times New Roman" w:hAnsi="Times New Roman"/>
          <w:b w:val="false"/>
          <w:i w:val="false"/>
          <w:color w:val="000000"/>
          <w:sz w:val="22"/>
        </w:rPr>
        <w:t xml:space="preserve"> shall be included in the land restoration plan,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w:t>
      </w:r>
      <w:r>
        <w:rPr>
          <w:rFonts w:ascii="Times New Roman" w:hAnsi="Times New Roman"/>
          <w:b w:val="false"/>
          <w:i w:val="false"/>
          <w:color w:val="000000"/>
          <w:sz w:val="22"/>
        </w:rPr>
        <w:t>If permission is sought to construct, maintain and operate facilities for underground storage of gas, the petition shall include the following information, in addition to that stated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public or private highways, grounds and waters, streams and private lands of any kind under which the storage is proposed, together with a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Maps showing the location of proposed machinery, appliances, fixtures, wells, and stations necessary for the construction, maintenance, and operation of the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 Exhibit K. </w:t>
      </w:r>
      <w:r>
        <w:rPr>
          <w:rFonts w:ascii="Times New Roman" w:hAnsi="Times New Roman"/>
          <w:b w:val="false"/>
          <w:i w:val="false"/>
          <w:color w:val="000000"/>
          <w:sz w:val="22"/>
        </w:rPr>
        <w:t>The pipeline company shall file additional information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affidavit affirming that the company undertook a review of land records to determine all affected persons for all parcels over which the pipeline is proposed to be located before easements were signed or eminent domain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any private easements will be required for the proposed pipeline and, if a private easement is anticipated to be required, when the easement negotiations will be completed and whether all affected persons associated with the property have been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there are any agreements or additional facilities that need to be constructed to receive natural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Projected date when construction of the pipeline will begin.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pipeline will have pressure-relieving or pressure-limiting devices that meet the requirements of 49 CFR 192.199 and 192.201.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Other exhibits. </w:t>
      </w:r>
      <w:r>
        <w:rPr>
          <w:rFonts w:ascii="Times New Roman" w:hAnsi="Times New Roman"/>
          <w:b w:val="false"/>
          <w:i w:val="false"/>
          <w:color w:val="000000"/>
          <w:sz w:val="22"/>
        </w:rPr>
        <w:t>The commission may require filing of additional exhibits if further information on a particular project is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Construction on an existing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Petitions proposing new pipeline construction on an existing easement where the pipeline company has previously constructed a pipeline shall include a statement indicating whether any unresolved damage claims remain from the previous pipeline construction, and if so shall provide the name of each landowner or tenant, a legal description of the property involved, and the status of proceedings to settle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for permit proposing new pipeline construction on an existing easement where the pipeline company has previously constructed a pipeline shall not be acted upon by the commission if a damage claim from the installation of the previous pipeline has not been resolved by negotiation, arbitration, or court action. The commission may take action on the petition if the damage claim is under litigation or arbitration.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Statement of damage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permit proposing new pipeline construction shall not be acted upon by the commission if the pipeline company does not file with the commission a written statement in compliance with Iowa Code chapter </w:t>
      </w:r>
      <w:hyperlink r:id="rId19">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as to how damages resulting from the construction of the pipeline shall be determined and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statement shall contain the following information: the type of damages which will be compensated for, how the amount of damages will be determined, the procedures by which disputes may be resolved, the manner of payment, and the procedures that the affected person is required to follow to obtain a determination of damages by a county compensation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statement shall be amended as necessary to reflect changes in the law, company policy, or the needs of a specific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this statement shall be mailed with the notice of informational meeting as provided for in Iowa Code section </w:t>
      </w:r>
      <w:hyperlink r:id="rId20">
        <w:r>
          <w:rPr>
            <w:rStyle w:val="Hyperlink"/>
            <w:rFonts w:ascii="Times New Roman" w:hAnsi="Times New Roman"/>
            <w:b w:val="false"/>
            <w:i w:val="false"/>
            <w:color w:val="000000"/>
            <w:sz w:val="22"/>
          </w:rPr>
          <w:t>479.5</w:t>
        </w:r>
      </w:hyperlink>
      <w:r>
        <w:rPr>
          <w:rFonts w:ascii="Times New Roman" w:hAnsi="Times New Roman"/>
          <w:b w:val="false"/>
          <w:i w:val="false"/>
          <w:color w:val="000000"/>
          <w:sz w:val="22"/>
        </w:rPr>
        <w:t>. Where no informational meeting is required, a copy shall be provided to each affected person prior to entering into negotiations for payment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prevent a person from negotiating with the pipeline company for terms which are different, more specific, or in addition to the statement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val="false"/>
          <w:color w:val="000000"/>
          <w:sz w:val="22"/>
        </w:rPr>
        <w:t>Negotiation of easements. The pipeline company is not prohibited from responding to inquiries concerning existing or future easements or from requesting and collecting tenant and affected person information, provided that the pipeline company is not “negotiating” as defined in subrule 10.1(3).</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199—10.4</w:t>
      </w:r>
      <w:r>
        <w:rPr>
          <w:rFonts w:ascii="Times New Roman" w:hAnsi="Times New Roman"/>
          <w:b/>
          <w:i w:val="false"/>
          <w:color w:val="000000"/>
          <w:sz w:val="22"/>
        </w:rPr>
        <w:t xml:space="preserve">(479)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When a petition for permit is filed with the commission, the petition shall be reviewed by commission staff for compliance with applicable laws and regulations. Once commission staff has completed the review and filed a report regarding the proposed pipeline and petition, the petition shall be set for hearing. This subrule does not apply to renewal petitions filed pursuant to rule 199—10.8(479) that do not require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be furnished copies of the official notice of hearing, which the pipeline company shall cause to be published once each week for two consecutive weeks in a newspaper of general circulation in each county in or through which construction is proposed. The second publication shall be not less than 10 nor more than 30 days prior to the date of the hearing. Proof of such publication shall be filed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The published notice shall include a map showing either the pipeline route or the area affected by underground gas storage, or a telephone number and an address through which interested persons may obtain a copy of a map from the pipeline company at no charge. If a map other than that filed as Exhibit B will be published or provided, a copy shall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val="false"/>
          <w:color w:val="000000"/>
          <w:sz w:val="22"/>
        </w:rPr>
        <w:t>If a petition for permit seeks the right of eminent domain, the pipeline company shall, in addition to the published notice of hearing, serve a copy of the notice of hearing on the landowners and any affected person with interest in the property over which eminent domain is sought. A copy of the Exhibit H filed with the commission for the affected property shall accompany the notice. Service shall be by certified United States mail, return receipt requested, addressed to the person’s last known address, and this notice shall be mailed no later than the first day of publication of the official notice of hearing on the petition. Not less than five days prior to the date of the hearing, the petitioner shall file with the commission a certificate of service showing all persons and addresses to which notice was sent by certified mail and the date of the mailing, and an affidavit that all affected persons as defined in subrule 10.1(3) were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w:t>
      </w:r>
      <w:r>
        <w:rPr>
          <w:rFonts w:ascii="Times New Roman" w:hAnsi="Times New Roman"/>
          <w:b w:val="false"/>
          <w:i w:val="false"/>
          <w:color w:val="000000"/>
          <w:sz w:val="22"/>
        </w:rPr>
        <w:t> </w:t>
      </w:r>
      <w:r>
        <w:rPr>
          <w:rFonts w:ascii="Times New Roman" w:hAnsi="Times New Roman"/>
          <w:b w:val="false"/>
          <w:i w:val="false"/>
          <w:color w:val="000000"/>
          <w:sz w:val="22"/>
        </w:rPr>
        <w:t>If a petition does not seek the right of eminent domain but all required interests in private property have not yet been obtained at the time the petition is filed, a copy of the notice of hearing shall be served upon any affected person as defined in subrule 10.1(3). Service shall be by ordinary mail, addressed to the last known address, mailed no later than the first day of publication of the official notice. A copy of each letter of notification, or one copy of the letter accompanied by a written statement listing all persons to which the notice was mailed, the date of mailing, and an affidavit that all affected persons were served, shall be filed with the commission not less than five days prior to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199—10.5</w:t>
      </w:r>
      <w:r>
        <w:rPr>
          <w:rFonts w:ascii="Times New Roman" w:hAnsi="Times New Roman"/>
          <w:b/>
          <w:i w:val="false"/>
          <w:color w:val="000000"/>
          <w:sz w:val="22"/>
        </w:rPr>
        <w:t xml:space="preserve">(479) </w:t>
      </w:r>
      <w:r>
        <w:rPr>
          <w:rFonts w:ascii="Times New Roman" w:hAnsi="Times New Roman"/>
          <w:b/>
          <w:i w:val="false"/>
          <w:color w:val="000000"/>
          <w:sz w:val="22"/>
        </w:rPr>
        <w:t xml:space="preserve">Objections. </w:t>
      </w:r>
      <w:r>
        <w:rPr>
          <w:rFonts w:ascii="Times New Roman" w:hAnsi="Times New Roman"/>
          <w:b w:val="false"/>
          <w:i w:val="false"/>
          <w:color w:val="000000"/>
          <w:sz w:val="22"/>
        </w:rPr>
        <w:t>Any person whose rights or interests may be affected by a proposed pipeline or underground storage facility may file a written objection with the commission. Written objections shall be filed with the commission not less than five days prior to the date of hearing. The commission may, for good cause shown, permit filing of objections less than five days prior to hearing, but in such event the pipeline company shall be granted a reasonable time to respond to a late-filed objection.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199—10.6</w:t>
      </w:r>
      <w:r>
        <w:rPr>
          <w:rFonts w:ascii="Times New Roman" w:hAnsi="Times New Roman"/>
          <w:b/>
          <w:i w:val="false"/>
          <w:color w:val="000000"/>
          <w:sz w:val="22"/>
        </w:rPr>
        <w:t xml:space="preserve">(479) </w:t>
      </w:r>
      <w:r>
        <w:rPr>
          <w:rFonts w:ascii="Times New Roman" w:hAnsi="Times New Roman"/>
          <w:b/>
          <w:i w:val="false"/>
          <w:color w:val="000000"/>
          <w:sz w:val="22"/>
        </w:rPr>
        <w:t xml:space="preserve">Hearing. </w:t>
      </w:r>
      <w:r>
        <w:rPr>
          <w:rFonts w:ascii="Times New Roman" w:hAnsi="Times New Roman"/>
          <w:b w:val="false"/>
          <w:i w:val="false"/>
          <w:color w:val="000000"/>
          <w:sz w:val="22"/>
        </w:rPr>
        <w:t>A petition for a pipeline permit or amendment to a pipeline permit shall be scheduled for hearing not less than 10 nor more than 30 days from the date of last publication of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val="false"/>
          <w:color w:val="000000"/>
          <w:sz w:val="22"/>
        </w:rPr>
        <w:t>Representation of a pipeline company at a pipeline permit hearing shall comply with the requirements of 199—subrule 7.4(8).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or presiding officer may schedule a prehearing conference to consider a procedural schedule for the petition and a hearing date.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val="false"/>
          <w:color w:val="000000"/>
          <w:sz w:val="22"/>
        </w:rPr>
        <w:t xml:space="preserve">One or more petitions may be consolidated for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shall be scheduled and held in the office of the commission or at any other place within the state of Iowa as the commission may designate pursuant to Iowa Code section </w:t>
      </w:r>
      <w:hyperlink r:id="rId21">
        <w:r>
          <w:rPr>
            <w:rStyle w:val="Hyperlink"/>
            <w:rFonts w:ascii="Times New Roman" w:hAnsi="Times New Roman"/>
            <w:b w:val="false"/>
            <w:i w:val="false"/>
            <w:color w:val="000000"/>
            <w:sz w:val="22"/>
          </w:rPr>
          <w:t>479.8</w:t>
        </w:r>
      </w:hyperlink>
      <w:r>
        <w:rPr>
          <w:rFonts w:ascii="Times New Roman" w:hAnsi="Times New Roman"/>
          <w:b w:val="false"/>
          <w:i w:val="false"/>
          <w:color w:val="000000"/>
          <w:sz w:val="22"/>
        </w:rPr>
        <w:t>. Requests for conducting a hearing or taking testimony by telephone or electronic means may be approved by the commission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w:t>
      </w:r>
      <w:r>
        <w:rPr>
          <w:rFonts w:ascii="Times New Roman" w:hAnsi="Times New Roman"/>
          <w:b w:val="false"/>
          <w:i w:val="false"/>
          <w:color w:val="000000"/>
          <w:sz w:val="22"/>
        </w:rPr>
        <w:t> </w:t>
      </w:r>
      <w:r>
        <w:rPr>
          <w:rFonts w:ascii="Times New Roman" w:hAnsi="Times New Roman"/>
          <w:b w:val="false"/>
          <w:i w:val="false"/>
          <w:color w:val="000000"/>
          <w:sz w:val="22"/>
        </w:rPr>
        <w:t>The hearing requirements in this rule also apply to petitions for underground storage permits or amendments to underground storage permits.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199—10.7</w:t>
      </w:r>
      <w:r>
        <w:rPr>
          <w:rFonts w:ascii="Times New Roman" w:hAnsi="Times New Roman"/>
          <w:b/>
          <w:i w:val="false"/>
          <w:color w:val="000000"/>
          <w:sz w:val="22"/>
        </w:rPr>
        <w:t xml:space="preserve">(479) </w:t>
      </w:r>
      <w:r>
        <w:rPr>
          <w:rFonts w:ascii="Times New Roman" w:hAnsi="Times New Roman"/>
          <w:b/>
          <w:i w:val="false"/>
          <w:color w:val="000000"/>
          <w:sz w:val="22"/>
        </w:rPr>
        <w:t xml:space="preserve">Pipeline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val="false"/>
          <w:color w:val="000000"/>
          <w:sz w:val="22"/>
        </w:rPr>
        <w:t>A pipeline permit shall be issued once an order granting the permit is final and all the compliance requirements have been met. A pipeline company may request commission approval to delay obtaining consent to cross railroad right-of-way until after the pipeline permit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val="false"/>
          <w:color w:val="000000"/>
          <w:sz w:val="22"/>
        </w:rPr>
        <w:t>The issuance of the permit authorizes construction on the route or location as approved by the commission, subject to deviation within the permanent route easement right-of-way. If a deviation outside of the permanent route easement right-of-way becomes necessary, construction of the pipeline in that location shall be suspended and the pipeline company shall follow the procedures for filing of a petition for amendment of a permit, except that the pipeline company need only file Exhibits A, B, E, and F reflecting the proposed deviation. In case of any deviation from the approved permanent route easement, the pipeline company shall secure the necessary easements before construction may commence on the altered route. The right of eminent domain shall not be used to acquire any such easement except as specifically approved by the commission, and a hearing will not be required unless the commission determines a hearing is necessary to complete review of the petition for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w:t>
      </w:r>
      <w:r>
        <w:rPr>
          <w:rFonts w:ascii="Times New Roman" w:hAnsi="Times New Roman"/>
          <w:b w:val="false"/>
          <w:i w:val="false"/>
          <w:color w:val="000000"/>
          <w:sz w:val="22"/>
        </w:rPr>
        <w:t> </w:t>
      </w:r>
      <w:r>
        <w:rPr>
          <w:rFonts w:ascii="Times New Roman" w:hAnsi="Times New Roman"/>
          <w:b w:val="false"/>
          <w:i w:val="false"/>
          <w:color w:val="000000"/>
          <w:sz w:val="22"/>
        </w:rPr>
        <w:t>If the construction of facilities authorized by a permit is not commenced within two years of the date the permit is granted, or within two years after final disposition of judicial review of a permit order or of condemnation proceedings, the permit shall be forfeited unless the commission grants an extension of the permit filed prior to the expiration of the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proposed construction, maps accurately showing the final routing of the pipeline, in compliance with 199—Chapter 9 and revised Exhibits A, B, and C, shall be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set the term of the permit. The term of the permit may be less than, but shall not exceed, 25 years from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199—10.8</w:t>
      </w:r>
      <w:r>
        <w:rPr>
          <w:rFonts w:ascii="Times New Roman" w:hAnsi="Times New Roman"/>
          <w:b/>
          <w:i w:val="false"/>
          <w:color w:val="000000"/>
          <w:sz w:val="22"/>
        </w:rPr>
        <w:t xml:space="preserve">(479) </w:t>
      </w:r>
      <w:r>
        <w:rPr>
          <w:rFonts w:ascii="Times New Roman" w:hAnsi="Times New Roman"/>
          <w:b/>
          <w:i w:val="false"/>
          <w:color w:val="000000"/>
          <w:sz w:val="22"/>
        </w:rPr>
        <w:t xml:space="preserve">Renewal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val="false"/>
          <w:color w:val="000000"/>
          <w:sz w:val="22"/>
        </w:rPr>
        <w:t>A petition for renewal of an original or previously renewed pipeline permit may be filed at any time subsequent to issuance of the permit and shall be filed at least one year prior to expiration of the permit. This requirement is not applicable to renewal of permits that expire within one year of April 1, 2020. The petition shall be made on the form prescribed by the commission. Instructions for the petition are included as a part of the form, and the form is available on the commission’s website. The petition shall include the name of the pipeline company requesting renewal of the permit, the pipeline company’s principal office and place of business, a description of any amendment or reportable change since the permit or previous renewal permit was issued, and the same exhibits as required for a new permit, as applicable. The petition shall be considered filed with the commission on the date accepted into the commission’s electronic filing system as provided for in 199—Chapter 14. The petition shall be attested to by an officer, official, or attorney with authority to represent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for petition for permit shall be followed with respect to publication of notice, objections, and assessment of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w:t>
      </w:r>
      <w:r>
        <w:rPr>
          <w:rFonts w:ascii="Times New Roman" w:hAnsi="Times New Roman"/>
          <w:b w:val="false"/>
          <w:i w:val="false"/>
          <w:color w:val="000000"/>
          <w:sz w:val="22"/>
        </w:rPr>
        <w:t> </w:t>
      </w:r>
      <w:r>
        <w:rPr>
          <w:rFonts w:ascii="Times New Roman" w:hAnsi="Times New Roman"/>
          <w:b w:val="false"/>
          <w:i w:val="false"/>
          <w:color w:val="000000"/>
          <w:sz w:val="22"/>
        </w:rPr>
        <w:t>If there are unresolved issues of fact or law, or if an objection is filed within 20 days of the second publication of the published notice, the commission shall set the matter for hearing. If a hearing is not required, and the petition satisfies the requirements of this rule, a renewal permit will be issued upon the filing of the proof of publication required by rule </w:t>
      </w:r>
      <w:hyperlink r:id="rId22">
        <w:r>
          <w:rPr>
            <w:rStyle w:val="Hyperlink"/>
            <w:rFonts w:ascii="Times New Roman" w:hAnsi="Times New Roman"/>
            <w:b w:val="false"/>
            <w:i w:val="false"/>
            <w:color w:val="000000"/>
            <w:sz w:val="22"/>
          </w:rPr>
          <w:t>199—10.4(479)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set the term of a renewal permit. The term may be less than, and shall not exceed, 25 years from date of issue. The same procedure shall be followed for subsequent renewals.</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199—10.9</w:t>
      </w:r>
      <w:r>
        <w:rPr>
          <w:rFonts w:ascii="Times New Roman" w:hAnsi="Times New Roman"/>
          <w:b/>
          <w:i w:val="false"/>
          <w:color w:val="000000"/>
          <w:sz w:val="22"/>
        </w:rPr>
        <w:t xml:space="preserve">(479) </w:t>
      </w:r>
      <w:r>
        <w:rPr>
          <w:rFonts w:ascii="Times New Roman" w:hAnsi="Times New Roman"/>
          <w:b/>
          <w:i w:val="false"/>
          <w:color w:val="000000"/>
          <w:sz w:val="22"/>
        </w:rPr>
        <w:t xml:space="preserve">Amendment of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val="false"/>
          <w:color w:val="000000"/>
          <w:sz w:val="22"/>
        </w:rPr>
        <w:t>An amendment of a pipeline permit by the commission is required in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of an additional pipeline paralleling all or part of an existing pipeline of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Extension of an existing pipeline of the pipeline company outside of the permit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Relocation or replacement of an existing pipeline of the pipeline company outside of the permit easement approved by the commission. If the relocation or replacement is for five miles or more of pipe to be operated at over 150 psig, an informational meeting as provided for by rule 199—10.2(479) shall be held for these relocations and replacements.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Contiguous extension of an underground storage area of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Modification of any condition or limitation placed on the construction or operation of the pipeline in the final order granting the pipeline permit or previous renewal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 for amendment.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 for amendment of an original or renewed pipeline permit shall include the docket number and issue date of the permit for which amendment is sought and shall clearly state the purpose of the petition. If the petition is for construction of additional pipeline facilities or expansion of an underground storage area, the same exhibits as required for a petition for permit shall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applicable procedures for a petition for permit, including hearing, shall be followed. Upon appropriate determination by the commission, an amendment to the permit shall be issued. Such amendment shall be subject to the same conditions with respect to commencement of construction within two years and the filing of final routing maps as required for pipeline permits.</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199—10.10</w:t>
      </w:r>
      <w:r>
        <w:rPr>
          <w:rFonts w:ascii="Times New Roman" w:hAnsi="Times New Roman"/>
          <w:b/>
          <w:i w:val="false"/>
          <w:color w:val="000000"/>
          <w:sz w:val="22"/>
        </w:rPr>
        <w:t xml:space="preserve">(479) </w:t>
      </w:r>
      <w:r>
        <w:rPr>
          <w:rFonts w:ascii="Times New Roman" w:hAnsi="Times New Roman"/>
          <w:b/>
          <w:i w:val="false"/>
          <w:color w:val="000000"/>
          <w:sz w:val="22"/>
        </w:rPr>
        <w:t xml:space="preserve">Fees and 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10.10(1)</w:t>
      </w:r>
      <w:r>
        <w:rPr>
          <w:rFonts w:ascii="Times New Roman" w:hAnsi="Times New Roman"/>
          <w:b w:val="false"/>
          <w:i w:val="false"/>
          <w:color w:val="000000"/>
          <w:sz w:val="22"/>
        </w:rPr>
        <w:t> </w:t>
      </w:r>
      <w:r>
        <w:rPr>
          <w:rFonts w:ascii="Times New Roman" w:hAnsi="Times New Roman"/>
          <w:b w:val="false"/>
          <w:i/>
          <w:color w:val="000000"/>
          <w:sz w:val="22"/>
        </w:rPr>
        <w:t xml:space="preserve">Permit expenses. </w:t>
      </w:r>
      <w:r>
        <w:rPr>
          <w:rFonts w:ascii="Times New Roman" w:hAnsi="Times New Roman"/>
          <w:b w:val="false"/>
          <w:i w:val="false"/>
          <w:color w:val="000000"/>
          <w:sz w:val="22"/>
        </w:rPr>
        <w:t>The pipeline company shall pay the actual unrecovered cost incurred by the commission attributable to the informational meeting, processing, investigation, hearing, and inspection related to a petition requesting a pipeline permit or any other activity of the commission related to a pipeline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10.10(2)</w:t>
      </w:r>
      <w:r>
        <w:rPr>
          <w:rFonts w:ascii="Times New Roman" w:hAnsi="Times New Roman"/>
          <w:b w:val="false"/>
          <w:i w:val="false"/>
          <w:color w:val="000000"/>
          <w:sz w:val="22"/>
        </w:rPr>
        <w:t> </w:t>
      </w:r>
      <w:r>
        <w:rPr>
          <w:rFonts w:ascii="Times New Roman" w:hAnsi="Times New Roman"/>
          <w:b w:val="false"/>
          <w:i/>
          <w:color w:val="000000"/>
          <w:sz w:val="22"/>
        </w:rPr>
        <w:t xml:space="preserve">Construction inspection. </w:t>
      </w:r>
      <w:r>
        <w:rPr>
          <w:rFonts w:ascii="Times New Roman" w:hAnsi="Times New Roman"/>
          <w:b w:val="false"/>
          <w:i w:val="false"/>
          <w:color w:val="000000"/>
          <w:sz w:val="22"/>
        </w:rPr>
        <w:t>The pipeline company shall reimburse the commission for the actual unrecovered expenses incurred due to inspection of pipeline construction or testing activities following from the granting of a pipeline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199—10.11</w:t>
      </w:r>
      <w:r>
        <w:rPr>
          <w:rFonts w:ascii="Times New Roman" w:hAnsi="Times New Roman"/>
          <w:b/>
          <w:i w:val="false"/>
          <w:color w:val="000000"/>
          <w:sz w:val="22"/>
        </w:rPr>
        <w:t xml:space="preserve">(479) </w:t>
      </w:r>
      <w:r>
        <w:rPr>
          <w:rFonts w:ascii="Times New Roman" w:hAnsi="Times New Roman"/>
          <w:b/>
          <w:i w:val="false"/>
          <w:color w:val="000000"/>
          <w:sz w:val="22"/>
        </w:rPr>
        <w:t xml:space="preserve">Inspections. </w:t>
      </w:r>
      <w:r>
        <w:rPr>
          <w:rFonts w:ascii="Times New Roman" w:hAnsi="Times New Roman"/>
          <w:b w:val="false"/>
          <w:i w:val="false"/>
          <w:color w:val="000000"/>
          <w:sz w:val="22"/>
        </w:rPr>
        <w:t>The commission shall from time to time examine the construction, maintenance, and condition of pipelines, underground storage facilities, and equipment used in connection with pipelines and facilities in the state of Iowa to determine whether they comply with the appropriate standards of pipeline safety. One or more members of the commission, or one or more duly appointed representatives of the commission, may enter upon the premises of any pipeline company within the state of Iowa for the purpose of making the inspections.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199—10.12</w:t>
      </w:r>
      <w:r>
        <w:rPr>
          <w:rFonts w:ascii="Times New Roman" w:hAnsi="Times New Roman"/>
          <w:b/>
          <w:i w:val="false"/>
          <w:color w:val="000000"/>
          <w:sz w:val="22"/>
        </w:rPr>
        <w:t xml:space="preserve">(479) </w:t>
      </w:r>
      <w:r>
        <w:rPr>
          <w:rFonts w:ascii="Times New Roman" w:hAnsi="Times New Roman"/>
          <w:b/>
          <w:i w:val="false"/>
          <w:color w:val="000000"/>
          <w:sz w:val="22"/>
        </w:rPr>
        <w:t xml:space="preserve">Standards for construction, operation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val="false"/>
          <w:color w:val="000000"/>
          <w:sz w:val="22"/>
        </w:rPr>
        <w:t>All pipelines, underground storage facilities, and equipment shall be designed, constructed, operated, and maintained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49 CFR Part 191, “Transportation of Natural and Other Gas by Pipeline; Annual Reports, Incident Reports, and Safety-Related Condition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49 CFR Part 192, “Transportation of Natural and Other Gas by Pipeline: Minimum Federal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49 CFR Part 199, “Drug and Alcohol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ASME B31.8 - 2016, “Gas Transmission and Distribution Piping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hyperlink r:id="rId23">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“Restoration of Agricultural Lands During and After Pipeline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At railroad crossings, </w:t>
      </w:r>
      <w:hyperlink r:id="rId24">
        <w:r>
          <w:rPr>
            <w:rStyle w:val="Hyperlink"/>
            <w:rFonts w:ascii="Times New Roman" w:hAnsi="Times New Roman"/>
            <w:b w:val="false"/>
            <w:i w:val="false"/>
            <w:color w:val="000000"/>
            <w:sz w:val="22"/>
          </w:rPr>
          <w:t>199—42.7</w:t>
        </w:r>
      </w:hyperlink>
      <w:r>
        <w:rPr>
          <w:rFonts w:ascii="Times New Roman" w:hAnsi="Times New Roman"/>
          <w:b w:val="false"/>
          <w:i w:val="false"/>
          <w:color w:val="000000"/>
          <w:sz w:val="22"/>
        </w:rPr>
        <w:t>(476), “Engineering standards for pipelines.”</w:t>
      </w:r>
    </w:p>
    <w:p>
      <w:pPr>
        <w:spacing w:before="0" w:after="0"/>
        <w:ind w:left="120"/>
        <w:jc w:val="both"/>
      </w:pPr>
      <w:r>
        <w:rPr>
          <w:rFonts w:ascii="Times New Roman" w:hAnsi="Times New Roman"/>
          <w:b w:val="false"/>
          <w:i w:val="false"/>
          <w:color w:val="000000"/>
          <w:sz w:val="22"/>
        </w:rPr>
        <w:t xml:space="preserve">Conflicts between the standards established in paragraphs </w:t>
      </w:r>
      <w:hyperlink r:id="rId25">
        <w:r>
          <w:rPr>
            <w:rStyle w:val="Hyperlink"/>
            <w:rFonts w:ascii="Times New Roman" w:hAnsi="Times New Roman"/>
            <w:b w:val="false"/>
            <w:i w:val="false"/>
            <w:color w:val="000000"/>
            <w:sz w:val="22"/>
          </w:rPr>
          <w:t>10.12(1)</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or between the requirements of rule </w:t>
      </w:r>
      <w:hyperlink r:id="rId26">
        <w:r>
          <w:rPr>
            <w:rStyle w:val="Hyperlink"/>
            <w:rFonts w:ascii="Times New Roman" w:hAnsi="Times New Roman"/>
            <w:b w:val="false"/>
            <w:i w:val="false"/>
            <w:color w:val="000000"/>
            <w:sz w:val="22"/>
          </w:rPr>
          <w:t>199—10.12(479)</w:t>
        </w:r>
      </w:hyperlink>
      <w:r>
        <w:rPr>
          <w:rFonts w:ascii="Times New Roman" w:hAnsi="Times New Roman"/>
          <w:b w:val="false"/>
          <w:i w:val="false"/>
          <w:color w:val="000000"/>
          <w:sz w:val="22"/>
        </w:rPr>
        <w:t xml:space="preserve"> and other requirements which are shown to exist by appropriate written documentation filed with the commission shall be resolved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val="false"/>
          <w:color w:val="000000"/>
          <w:sz w:val="22"/>
        </w:rPr>
        <w:t>If review of Exhibit C, or inspection of facilities which are the subject of a permit petition, finds noncompliance with the standards adopted in this rule, the pipeline company shall provide satisfactory evidence showing the noncompliance has been corrected prior to the commission taking final action on the petition or will be corrected as a result of the commission taking final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10.12(3)</w:t>
      </w:r>
      <w:r>
        <w:rPr>
          <w:rFonts w:ascii="Times New Roman" w:hAnsi="Times New Roman"/>
          <w:b w:val="false"/>
          <w:i w:val="false"/>
          <w:color w:val="000000"/>
          <w:sz w:val="22"/>
        </w:rPr>
        <w:t> </w:t>
      </w:r>
      <w:r>
        <w:rPr>
          <w:rFonts w:ascii="Times New Roman" w:hAnsi="Times New Roman"/>
          <w:b w:val="false"/>
          <w:i w:val="false"/>
          <w:color w:val="000000"/>
          <w:sz w:val="22"/>
        </w:rPr>
        <w:t>Pipelines in tilled agricultural land shall be installed with a minimum cover of 48 inches.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2711C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4380C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6044C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199—10.13</w:t>
      </w:r>
      <w:r>
        <w:rPr>
          <w:rFonts w:ascii="Times New Roman" w:hAnsi="Times New Roman"/>
          <w:b/>
          <w:i w:val="false"/>
          <w:color w:val="000000"/>
          <w:sz w:val="22"/>
        </w:rPr>
        <w:t xml:space="preserve">(479) </w:t>
      </w:r>
      <w:r>
        <w:rPr>
          <w:rFonts w:ascii="Times New Roman" w:hAnsi="Times New Roman"/>
          <w:b/>
          <w:i w:val="false"/>
          <w:color w:val="000000"/>
          <w:sz w:val="22"/>
        </w:rPr>
        <w:t xml:space="preserve">Crossings of highways, railroads, and rivers.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27">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gives the commission primary authority over the routing of pipelines. However, highway and railroad authorities and environmental agencies may have a jurisdictional interest in the routing of the pipeline, including requirements that permits or other authorizations be obtained prior to construction of crossings of highway or railroad right-of-way, or rivers or other bodies of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Approval of other authorities need not be obtained prior to petitioning the commission for a pipeline permit. It is recommended that the appropriate other authorities be contacted to determine what restrictions or conditions may be placed on the crossing by those authorities and to obtain information on any proposed reconstruction or relocation of existing facilities which may impact the routing of the pipeline. Approvals and any restrictions, conditions, or relocations of existing facilities are required to be filed with the commission prior to the granting of the permit. A pipeline company may request commission approval to begin construction on a segment of a pipeline prior to obtaining all necessary consents for construction of the entire pipeline.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10.13(3)</w:t>
      </w:r>
      <w:r>
        <w:rPr>
          <w:rFonts w:ascii="Times New Roman" w:hAnsi="Times New Roman"/>
          <w:b w:val="false"/>
          <w:i w:val="false"/>
          <w:color w:val="000000"/>
          <w:sz w:val="22"/>
        </w:rPr>
        <w:t> </w:t>
      </w:r>
      <w:r>
        <w:rPr>
          <w:rFonts w:ascii="Times New Roman" w:hAnsi="Times New Roman"/>
          <w:b w:val="false"/>
          <w:i w:val="false"/>
          <w:color w:val="000000"/>
          <w:sz w:val="22"/>
        </w:rPr>
        <w:t>Pipeline routes which include crossings of highway or railroad right-of-way longitudinally on such right-of-way shall not be constructed unless a showing of consent by the appropriate authority has been provided by the pipeline company as required in paragraph 10.3(1)</w:t>
      </w:r>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199—10.14</w:t>
      </w:r>
      <w:r>
        <w:rPr>
          <w:rFonts w:ascii="Times New Roman" w:hAnsi="Times New Roman"/>
          <w:b/>
          <w:i w:val="false"/>
          <w:color w:val="000000"/>
          <w:sz w:val="22"/>
        </w:rPr>
        <w:t xml:space="preserve">(479) </w:t>
      </w:r>
      <w:r>
        <w:rPr>
          <w:rFonts w:ascii="Times New Roman" w:hAnsi="Times New Roman"/>
          <w:b/>
          <w:i w:val="false"/>
          <w:color w:val="000000"/>
          <w:sz w:val="22"/>
        </w:rPr>
        <w:t xml:space="preserve">Transmission line factors. </w:t>
      </w:r>
      <w:r>
        <w:rPr>
          <w:rFonts w:ascii="Times New Roman" w:hAnsi="Times New Roman"/>
          <w:b w:val="false"/>
          <w:i w:val="false"/>
          <w:color w:val="000000"/>
          <w:sz w:val="22"/>
        </w:rPr>
        <w:t>Factors considered by the commission in determining whether a pipeline is a transmission line and is therefore required to have a permit are set out in this rule. These factors are part of the commission’s consideration, especially when a request has been made to reclassify a pipeline from transmission to distribution. These factors are to provide guidance for determining whether a pipeline needs a permit under this chapter, but there may be other factors not included in this rule: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definitions of a transmission line in ASME B31.8 and 49 CFR 192.3.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Pipeline Hazardous Material Safety Administration interpretations.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location of a distribution center.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Interconnection with an interstate pipeline.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Location of distribution regulator stations downstream of a proposed distribution center.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a proposed distribution center has more than one source of supply and the type of pipeline that provides the supply.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Transfer of ownership of gas.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Reduction in pressure of pipeline at a meter.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No resale of gas downstream of a distribution center.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199—10.15</w:t>
      </w:r>
      <w:r>
        <w:rPr>
          <w:rFonts w:ascii="Times New Roman" w:hAnsi="Times New Roman"/>
          <w:b/>
          <w:i w:val="false"/>
          <w:color w:val="000000"/>
          <w:sz w:val="22"/>
        </w:rPr>
        <w:t xml:space="preserve">(479) </w:t>
      </w:r>
      <w:r>
        <w:rPr>
          <w:rFonts w:ascii="Times New Roman" w:hAnsi="Times New Roman"/>
          <w:b/>
          <w:i w:val="false"/>
          <w:color w:val="000000"/>
          <w:sz w:val="22"/>
        </w:rPr>
        <w:t xml:space="preserve">Reports to federal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val="false"/>
          <w:color w:val="000000"/>
          <w:sz w:val="22"/>
        </w:rPr>
        <w:t>Upon submission of any incident, annual, or other report to the U.S. Department of Transportation pursuant to 49 CFR Part 191 or Part 192, a pipeline company shall file a copy of the report with the commission. The commission shall also be advised of any telephonic incident report made by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incident reports required by 49 CFR Part 191, the commission shall be notified of any incident or accident where the economic damage exceeds $15,000 or which results in loss of service to 50 or more customers. The pipeline company shall notify the commission, as soon as possible, of any incident by emailing the duty officer at </w:t>
      </w:r>
      <w:hyperlink r:id="rId28">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if email is not available, by calling the commission duty officer at (515)745-2332. The cost of gas lost due to the incident shall not be considered in calculating the economic damage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10.15(3)</w:t>
      </w:r>
      <w:r>
        <w:rPr>
          <w:rFonts w:ascii="Times New Roman" w:hAnsi="Times New Roman"/>
          <w:b w:val="false"/>
          <w:i w:val="false"/>
          <w:color w:val="000000"/>
          <w:sz w:val="22"/>
        </w:rPr>
        <w:t> </w:t>
      </w:r>
      <w:r>
        <w:rPr>
          <w:rFonts w:ascii="Times New Roman" w:hAnsi="Times New Roman"/>
          <w:b w:val="false"/>
          <w:i w:val="false"/>
          <w:color w:val="000000"/>
          <w:sz w:val="22"/>
        </w:rPr>
        <w:t>Utilities operating in other states shall provide to the commission data for Iowa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1623C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199—10.16</w:t>
      </w:r>
      <w:r>
        <w:rPr>
          <w:rFonts w:ascii="Times New Roman" w:hAnsi="Times New Roman"/>
          <w:b/>
          <w:i w:val="false"/>
          <w:color w:val="000000"/>
          <w:sz w:val="22"/>
        </w:rPr>
        <w:t xml:space="preserve">(479) </w:t>
      </w:r>
      <w:r>
        <w:rPr>
          <w:rFonts w:ascii="Times New Roman" w:hAnsi="Times New Roman"/>
          <w:b/>
          <w:i w:val="false"/>
          <w:color w:val="000000"/>
          <w:sz w:val="22"/>
        </w:rPr>
        <w:t xml:space="preserve">Reportable changes to pipelines under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val="false"/>
          <w:color w:val="000000"/>
          <w:sz w:val="22"/>
        </w:rPr>
        <w:t>A pipeline company shall file prior notice with the commission of any of the following actions affecting a pipeline under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Abandonment or removal from service. The pipeline company shall also notify the landowners prior to the abandonment or removal of the pipeline from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Pressure test or increase in maximum allowable or normal operating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Replacement of a pipeline or significant portion thereof, not including short repair sections of pipe at least as strong as the original pipe.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val="false"/>
          <w:color w:val="000000"/>
          <w:sz w:val="22"/>
        </w:rPr>
        <w:t>The notice shall include the docket and permit numbers of the pipeline, the location involved, a description of the proposed activity, anticipated dates of commencement and completion, revised maps and technical specifications, where appropriate, and the name and telephone number of a person to contact for additional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199—10.17</w:t>
      </w:r>
      <w:r>
        <w:rPr>
          <w:rFonts w:ascii="Times New Roman" w:hAnsi="Times New Roman"/>
          <w:b/>
          <w:i w:val="false"/>
          <w:color w:val="000000"/>
          <w:sz w:val="22"/>
        </w:rPr>
        <w:t xml:space="preserve">(479) </w:t>
      </w:r>
      <w:r>
        <w:rPr>
          <w:rFonts w:ascii="Times New Roman" w:hAnsi="Times New Roman"/>
          <w:b/>
          <w:i w:val="false"/>
          <w:color w:val="000000"/>
          <w:sz w:val="22"/>
        </w:rPr>
        <w:t xml:space="preserve">Sale or transfer of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val="false"/>
          <w:color w:val="000000"/>
          <w:sz w:val="22"/>
        </w:rPr>
        <w:t>No permit shall be sold or transferred without written approval of the commission. A petition for approval of the sale or transfer shall be jointly filed by the buyer, or transferee, and the seller, or transferor, shall include assurances that the buyer, or transferee, is authorized to transact business in the state of Iowa; is willing and able to construct, operate, and maintain the pipeline in accordance with these rules; and if the sale, or transfer, is prior to completion of construction of the pipeline shall show that the buyer, or transferee, has the financial ability to pay up to $250,000 in damages associated with construction or operation of the pipeline, or any other amount the commission has determined is necessary when granting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reassignment of a pipeline permit as part of a corporate restructuring, with no change in pipeline operating personnel or procedures, is considered a transfer and requires prior commission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1623C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199—10.18</w:t>
      </w:r>
      <w:r>
        <w:rPr>
          <w:rFonts w:ascii="Times New Roman" w:hAnsi="Times New Roman"/>
          <w:b/>
          <w:i w:val="false"/>
          <w:color w:val="000000"/>
          <w:sz w:val="22"/>
        </w:rPr>
        <w:t xml:space="preserve">(479) </w:t>
      </w:r>
      <w:r>
        <w:rPr>
          <w:rFonts w:ascii="Times New Roman" w:hAnsi="Times New Roman"/>
          <w:b/>
          <w:i w:val="false"/>
          <w:color w:val="000000"/>
          <w:sz w:val="22"/>
        </w:rPr>
        <w:t xml:space="preserve">Termination of petition for pipeline permit proceedings. </w:t>
      </w:r>
      <w:r>
        <w:rPr>
          <w:rFonts w:ascii="Times New Roman" w:hAnsi="Times New Roman"/>
          <w:b w:val="false"/>
          <w:i w:val="false"/>
          <w:color w:val="000000"/>
          <w:sz w:val="22"/>
        </w:rPr>
        <w:t>If a pipeline company fails to publish the official notice within 90 days after the official notice is provided by the commission, the commission may dismiss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4957C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199—10.19</w:t>
      </w:r>
      <w:r>
        <w:rPr>
          <w:rFonts w:ascii="Times New Roman" w:hAnsi="Times New Roman"/>
          <w:b/>
          <w:i w:val="false"/>
          <w:color w:val="000000"/>
          <w:sz w:val="22"/>
        </w:rPr>
        <w:t xml:space="preserve">(479) </w:t>
      </w:r>
      <w:r>
        <w:rPr>
          <w:rFonts w:ascii="Times New Roman" w:hAnsi="Times New Roman"/>
          <w:b/>
          <w:i w:val="false"/>
          <w:color w:val="000000"/>
          <w:sz w:val="22"/>
        </w:rPr>
        <w:t xml:space="preserve">Gathering line filing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Notice of the proposed construction of a gathering line as defined in subrule 10.1(3) is required 30 days prior to the commencement of construction.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pipeline company proposing to construct the gathering line and evidence of authority from the Iowa secretary of state showing the company is authorized to conduct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purpose of the proposed gathering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map of the proposed route of the gathering line, similar to the map required in paragraph 10.3(1)</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design of the proposed gathering line, similar to the information required in paragraph 10.3(1)</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approximate date that construction will begin.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the permissions or approvals of other state or local regulatory agencies required for construction of the gathering line.</w:t>
      </w:r>
    </w:p>
    <w:p>
      <w:pPr>
        <w:spacing w:before="0" w:after="0"/>
        <w:ind w:left="120"/>
        <w:jc w:val="both"/>
      </w:pPr>
      <w:r>
        <w:rPr>
          <w:rFonts w:ascii="Times New Roman" w:hAnsi="Times New Roman"/>
          <w:b w:val="false"/>
          <w:i w:val="false"/>
          <w:color w:val="000000"/>
          <w:sz w:val="22"/>
        </w:rPr>
        <w:t>If construction is on agricultural land, an agricultural mitigation plan as required in 199—Chapter 9 or a written agreement with the landowner is to be provided to the county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A copy of any incident, annual report, or other report filed with the Pipeline and Hazardous Materials Safety Administration pursuant to 49 CFR Part 191 by the owner or operator of a gathering line located in Iowa shall be filed with the commission at the same time it is filed with the Pipeline and Hazardous Materials Safety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7017C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9">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479.5</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479.17</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479.23</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479.26</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479.42</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479.43</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546.7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7/19/60; amended 8/23/62, 11/14/66]</w:t>
      </w:r>
    </w:p>
    <w:p>
      <w:pPr>
        <w:spacing w:before="0" w:after="0"/>
        <w:ind w:left="120"/>
        <w:jc w:val="center"/>
      </w:pPr>
      <w:r>
        <w:rPr>
          <w:rFonts w:ascii="Times New Roman" w:hAnsi="Times New Roman"/>
          <w:b w:val="false"/>
          <w:i w:val="false"/>
          <w:color w:val="000000"/>
          <w:sz w:val="21"/>
        </w:rPr>
        <w:t>[Filed emergency 7/1/77—published 7/27/77, effective 7/1/77]</w:t>
      </w:r>
    </w:p>
    <w:p>
      <w:pPr>
        <w:spacing w:before="0" w:after="0"/>
        <w:ind w:left="120"/>
        <w:jc w:val="center"/>
      </w:pPr>
      <w:r>
        <w:rPr>
          <w:rFonts w:ascii="Times New Roman" w:hAnsi="Times New Roman"/>
          <w:b w:val="false"/>
          <w:i w:val="false"/>
          <w:color w:val="000000"/>
          <w:sz w:val="21"/>
        </w:rPr>
        <w:t>[Filed emergency 9/19/77 after Notice 8/10/77—published 10/5/77, effective 9/19/77]</w:t>
      </w:r>
    </w:p>
    <w:p>
      <w:pPr>
        <w:spacing w:before="0" w:after="0"/>
        <w:ind w:left="120"/>
        <w:jc w:val="center"/>
      </w:pPr>
      <w:r>
        <w:rPr>
          <w:rFonts w:ascii="Times New Roman" w:hAnsi="Times New Roman"/>
          <w:b w:val="false"/>
          <w:i w:val="false"/>
          <w:color w:val="000000"/>
          <w:sz w:val="21"/>
        </w:rPr>
        <w:t>[Filed 4/23/82, Notice 11/25/81—published 5/12/82, effective 6/16/82]</w:t>
      </w:r>
    </w:p>
    <w:p>
      <w:pPr>
        <w:spacing w:before="0" w:after="0"/>
        <w:ind w:left="120"/>
        <w:jc w:val="center"/>
      </w:pPr>
      <w:r>
        <w:rPr>
          <w:rFonts w:ascii="Times New Roman" w:hAnsi="Times New Roman"/>
          <w:b w:val="false"/>
          <w:i w:val="false"/>
          <w:color w:val="000000"/>
          <w:sz w:val="21"/>
        </w:rPr>
        <w:t>[Filed 2/10/84, Notice 1/4/84—published 2/29/84, effective 4/4/84]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10/16/87, Notice 8/26/87—published 11/4/87, effective 12/9/87]</w:t>
      </w:r>
    </w:p>
    <w:p>
      <w:pPr>
        <w:spacing w:before="0" w:after="0"/>
        <w:ind w:left="120"/>
        <w:jc w:val="center"/>
      </w:pPr>
      <w:r>
        <w:rPr>
          <w:rFonts w:ascii="Times New Roman" w:hAnsi="Times New Roman"/>
          <w:b w:val="false"/>
          <w:i w:val="false"/>
          <w:color w:val="000000"/>
          <w:sz w:val="21"/>
        </w:rPr>
        <w:t>[Filed 5/27/88, Notice 2/24/88—published 6/15/88, effective 9/14/88]</w:t>
      </w:r>
    </w:p>
    <w:p>
      <w:pPr>
        <w:spacing w:before="0" w:after="0"/>
        <w:ind w:left="120"/>
        <w:jc w:val="center"/>
      </w:pPr>
      <w:r>
        <w:rPr>
          <w:rFonts w:ascii="Times New Roman" w:hAnsi="Times New Roman"/>
          <w:b w:val="false"/>
          <w:i w:val="false"/>
          <w:color w:val="000000"/>
          <w:sz w:val="21"/>
        </w:rPr>
        <w:t>[Filed 2/1/90, Notice 9/20/89—published 2/21/90, effective 3/28/90]</w:t>
      </w:r>
    </w:p>
    <w:p>
      <w:pPr>
        <w:spacing w:before="0" w:after="0"/>
        <w:ind w:left="120"/>
        <w:jc w:val="center"/>
      </w:pPr>
      <w:r>
        <w:rPr>
          <w:rFonts w:ascii="Times New Roman" w:hAnsi="Times New Roman"/>
          <w:b w:val="false"/>
          <w:i w:val="false"/>
          <w:color w:val="000000"/>
          <w:sz w:val="21"/>
        </w:rPr>
        <w:t>[Filed 5/25/90, Notice 2/21/90—published 6/13/90, effective 7/18/90]</w:t>
      </w:r>
    </w:p>
    <w:p>
      <w:pPr>
        <w:spacing w:before="0" w:after="0"/>
        <w:ind w:left="120"/>
        <w:jc w:val="center"/>
      </w:pPr>
      <w:r>
        <w:rPr>
          <w:rFonts w:ascii="Times New Roman" w:hAnsi="Times New Roman"/>
          <w:b w:val="false"/>
          <w:i w:val="false"/>
          <w:color w:val="000000"/>
          <w:sz w:val="21"/>
        </w:rPr>
        <w:t>[Filed 2/1/91, Notice 6/27/90—published 3/6/91, effective 4/10/91]</w:t>
      </w:r>
    </w:p>
    <w:p>
      <w:pPr>
        <w:spacing w:before="0" w:after="0"/>
        <w:ind w:left="120"/>
        <w:jc w:val="center"/>
      </w:pPr>
      <w:r>
        <w:rPr>
          <w:rFonts w:ascii="Times New Roman" w:hAnsi="Times New Roman"/>
          <w:b w:val="false"/>
          <w:i w:val="false"/>
          <w:color w:val="000000"/>
          <w:sz w:val="21"/>
        </w:rPr>
        <w:t>[Filed 7/1/93, Notice 3/17/93—published 7/21/93, effective 8/25/93]</w:t>
      </w:r>
    </w:p>
    <w:p>
      <w:pPr>
        <w:spacing w:before="0" w:after="0"/>
        <w:ind w:left="120"/>
        <w:jc w:val="center"/>
      </w:pPr>
      <w:r>
        <w:rPr>
          <w:rFonts w:ascii="Times New Roman" w:hAnsi="Times New Roman"/>
          <w:b w:val="false"/>
          <w:i w:val="false"/>
          <w:color w:val="000000"/>
          <w:sz w:val="21"/>
        </w:rPr>
        <w:t>[Filed 4/21/95, Notice 9/28/94—published 5/10/95, effective 6/14/95]</w:t>
      </w:r>
    </w:p>
    <w:p>
      <w:pPr>
        <w:spacing w:before="0" w:after="0"/>
        <w:ind w:left="120"/>
        <w:jc w:val="center"/>
      </w:pPr>
      <w:r>
        <w:rPr>
          <w:rFonts w:ascii="Times New Roman" w:hAnsi="Times New Roman"/>
          <w:b w:val="false"/>
          <w:i w:val="false"/>
          <w:color w:val="000000"/>
          <w:sz w:val="21"/>
        </w:rPr>
        <w:t>[Filed 10/31/97, Notice 5/7/97—published 11/19/97, effective 12/24/97]</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6/6/03, Notice 4/2/03—published 6/25/03, effective 7/30/03]</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7962B</w:t>
      </w:r>
      <w:r>
        <w:rPr>
          <w:rFonts w:ascii="Times New Roman" w:hAnsi="Times New Roman"/>
          <w:b w:val="false"/>
          <w:i w:val="false"/>
          <w:color w:val="000000"/>
          <w:sz w:val="21"/>
        </w:rPr>
        <w:t xml:space="preserve"> (Notice ARC 7749B, IAB 5/6/09)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9501B</w:t>
      </w:r>
      <w:r>
        <w:rPr>
          <w:rFonts w:ascii="Times New Roman" w:hAnsi="Times New Roman"/>
          <w:b w:val="false"/>
          <w:i w:val="false"/>
          <w:color w:val="000000"/>
          <w:sz w:val="21"/>
        </w:rPr>
        <w:t xml:space="preserve"> (Notice ARC 9394B, IAB 2/23/11)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1623C</w:t>
      </w:r>
      <w:r>
        <w:rPr>
          <w:rFonts w:ascii="Times New Roman" w:hAnsi="Times New Roman"/>
          <w:b w:val="false"/>
          <w:i w:val="false"/>
          <w:color w:val="000000"/>
          <w:sz w:val="21"/>
        </w:rPr>
        <w:t xml:space="preserve"> (Notice ARC 1460C, IAB 5/14/14)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ARC 2711C</w:t>
      </w:r>
      <w:r>
        <w:rPr>
          <w:rFonts w:ascii="Times New Roman" w:hAnsi="Times New Roman"/>
          <w:b w:val="false"/>
          <w:i w:val="false"/>
          <w:color w:val="000000"/>
          <w:sz w:val="21"/>
        </w:rPr>
        <w:t xml:space="preserve"> (Notice ARC 2499C, IAB 4/13/16)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4380C</w:t>
      </w:r>
      <w:r>
        <w:rPr>
          <w:rFonts w:ascii="Times New Roman" w:hAnsi="Times New Roman"/>
          <w:b w:val="false"/>
          <w:i w:val="false"/>
          <w:color w:val="000000"/>
          <w:sz w:val="21"/>
        </w:rPr>
        <w:t xml:space="preserve"> (Notice ARC 4173C, IAB 12/19/18)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4957C</w:t>
      </w:r>
      <w:r>
        <w:rPr>
          <w:rFonts w:ascii="Times New Roman" w:hAnsi="Times New Roman"/>
          <w:b w:val="false"/>
          <w:i w:val="false"/>
          <w:color w:val="000000"/>
          <w:sz w:val="21"/>
        </w:rPr>
        <w:t xml:space="preserve"> (Notice ARC 4506C, IAB 6/19/19)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6044C</w:t>
      </w:r>
      <w:r>
        <w:rPr>
          <w:rFonts w:ascii="Times New Roman" w:hAnsi="Times New Roman"/>
          <w:b w:val="false"/>
          <w:i w:val="false"/>
          <w:color w:val="000000"/>
          <w:sz w:val="21"/>
        </w:rPr>
        <w:t xml:space="preserve"> (Notice ARC 5744C,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7017C</w:t>
      </w:r>
      <w:r>
        <w:rPr>
          <w:rFonts w:ascii="Times New Roman" w:hAnsi="Times New Roman"/>
          <w:b w:val="false"/>
          <w:i w:val="false"/>
          <w:color w:val="000000"/>
          <w:sz w:val="21"/>
        </w:rPr>
        <w:t xml:space="preserve"> (Notice ARC 6595C, IAB 10/19/22)</w:t>
      </w:r>
      <w:r>
        <w:rPr>
          <w:rFonts w:ascii="Times New Roman" w:hAnsi="Times New Roman"/>
          <w:b w:val="false"/>
          <w:i w:val="false"/>
          <w:color w:val="000000"/>
          <w:sz w:val="21"/>
        </w:rPr>
        <w:t>, IAB 5/17/23, effective 6/21/23]</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9.pdf" Type="http://schemas.openxmlformats.org/officeDocument/2006/relationships/hyperlink" Id="rId5"/>
    <Relationship TargetMode="External" Target="https://www.legis.iowa.gov/docs/ico/chapter/479.pdf" Type="http://schemas.openxmlformats.org/officeDocument/2006/relationships/hyperlink" Id="rId6"/>
    <Relationship TargetMode="External" Target="https://www.legis.iowa.gov/docs/ico/chapter/479.17.pdf" Type="http://schemas.openxmlformats.org/officeDocument/2006/relationships/hyperlink" Id="rId7"/>
    <Relationship TargetMode="External" Target="https://www.legis.iowa.gov/docs/iac/rule/199.10.12.pdf" Type="http://schemas.openxmlformats.org/officeDocument/2006/relationships/hyperlink" Id="rId8"/>
    <Relationship TargetMode="External" Target="https://www.legis.iowa.gov/docs/iac/rule/199.10.9.pdf" Type="http://schemas.openxmlformats.org/officeDocument/2006/relationships/hyperlink" Id="rId9"/>
    <Relationship TargetMode="External" Target="https://www.legis.iowa.gov/docs/ico/chapter/542B.pdf" Type="http://schemas.openxmlformats.org/officeDocument/2006/relationships/hyperlink" Id="rId10"/>
    <Relationship TargetMode="External" Target="https://www.legis.iowa.gov/docs/iac/chapter/199.9.pdf" Type="http://schemas.openxmlformats.org/officeDocument/2006/relationships/hyperlink" Id="rId11"/>
    <Relationship TargetMode="External" Target="https://www.legis.iowa.gov/docs/ico/chapter/479.pdf" Type="http://schemas.openxmlformats.org/officeDocument/2006/relationships/hyperlink" Id="rId12"/>
    <Relationship TargetMode="External" Target="https://www.legis.iowa.gov/docs/ico/chapter/479.5.pdf" Type="http://schemas.openxmlformats.org/officeDocument/2006/relationships/hyperlink" Id="rId13"/>
    <Relationship TargetMode="External" Target="https://www.legis.iowa.gov/docs/iac/rule/199.42.3.pdf" Type="http://schemas.openxmlformats.org/officeDocument/2006/relationships/hyperlink" Id="rId14"/>
    <Relationship TargetMode="External" Target="https://www.legis.iowa.gov/docs/ico/chapter/479.29.pdf" Type="http://schemas.openxmlformats.org/officeDocument/2006/relationships/hyperlink" Id="rId15"/>
    <Relationship TargetMode="External" Target="https://www.legis.iowa.gov/docs/iac/rule/199.9.1.pdf" Type="http://schemas.openxmlformats.org/officeDocument/2006/relationships/hyperlink" Id="rId16"/>
    <Relationship TargetMode="External" Target="https://www.legis.iowa.gov/docs/iac/rule/199.9.2.pdf" Type="http://schemas.openxmlformats.org/officeDocument/2006/relationships/hyperlink" Id="rId17"/>
    <Relationship TargetMode="External" Target="https://www.legis.iowa.gov/docs/ico/chapter/479.29.pdf" Type="http://schemas.openxmlformats.org/officeDocument/2006/relationships/hyperlink" Id="rId18"/>
    <Relationship TargetMode="External" Target="https://www.legis.iowa.gov/docs/ico/chapter/479.pdf" Type="http://schemas.openxmlformats.org/officeDocument/2006/relationships/hyperlink" Id="rId19"/>
    <Relationship TargetMode="External" Target="https://www.legis.iowa.gov/docs/ico/chapter/479.5.pdf" Type="http://schemas.openxmlformats.org/officeDocument/2006/relationships/hyperlink" Id="rId20"/>
    <Relationship TargetMode="External" Target="https://www.legis.iowa.gov/docs/ico/chapter/479.8.pdf" Type="http://schemas.openxmlformats.org/officeDocument/2006/relationships/hyperlink" Id="rId21"/>
    <Relationship TargetMode="External" Target="https://www.legis.iowa.gov/docs/iac/rule/199.10.4.pdf" Type="http://schemas.openxmlformats.org/officeDocument/2006/relationships/hyperlink" Id="rId22"/>
    <Relationship TargetMode="External" Target="https://www.legis.iowa.gov/docs/iac/chapter/199.9.pdf" Type="http://schemas.openxmlformats.org/officeDocument/2006/relationships/hyperlink" Id="rId23"/>
    <Relationship TargetMode="External" Target="https://www.legis.iowa.gov/docs/iac/rule/199.42.7.pdf" Type="http://schemas.openxmlformats.org/officeDocument/2006/relationships/hyperlink" Id="rId24"/>
    <Relationship TargetMode="External" Target="https://www.legis.iowa.gov/docs/iac/rule/199.10.12.pdf" Type="http://schemas.openxmlformats.org/officeDocument/2006/relationships/hyperlink" Id="rId25"/>
    <Relationship TargetMode="External" Target="https://www.legis.iowa.gov/docs/iac/rule/199.10.12.pdf" Type="http://schemas.openxmlformats.org/officeDocument/2006/relationships/hyperlink" Id="rId26"/>
    <Relationship TargetMode="External" Target="https://www.legis.iowa.gov/docs/ico/chapter/479.pdf" Type="http://schemas.openxmlformats.org/officeDocument/2006/relationships/hyperlink" Id="rId27"/>
    <Relationship TargetMode="External" Target="mailto:dutyofficer@iuc.iowa.gov" Type="http://schemas.openxmlformats.org/officeDocument/2006/relationships/hyperlink" Id="rId28"/>
    <Relationship TargetMode="External" Target="https://www.legis.iowa.gov/docs/ico/chapter/476.2.pdf" Type="http://schemas.openxmlformats.org/officeDocument/2006/relationships/hyperlink" Id="rId29"/>
    <Relationship TargetMode="External" Target="https://www.legis.iowa.gov/docs/ico/chapter/479.5.pdf" Type="http://schemas.openxmlformats.org/officeDocument/2006/relationships/hyperlink" Id="rId30"/>
    <Relationship TargetMode="External" Target="https://www.legis.iowa.gov/docs/ico/chapter/479.17.pdf" Type="http://schemas.openxmlformats.org/officeDocument/2006/relationships/hyperlink" Id="rId31"/>
    <Relationship TargetMode="External" Target="https://www.legis.iowa.gov/docs/ico/chapter/479.23.pdf" Type="http://schemas.openxmlformats.org/officeDocument/2006/relationships/hyperlink" Id="rId32"/>
    <Relationship TargetMode="External" Target="https://www.legis.iowa.gov/docs/ico/chapter/479.26.pdf" Type="http://schemas.openxmlformats.org/officeDocument/2006/relationships/hyperlink" Id="rId33"/>
    <Relationship TargetMode="External" Target="https://www.legis.iowa.gov/docs/ico/chapter/479.42.pdf" Type="http://schemas.openxmlformats.org/officeDocument/2006/relationships/hyperlink" Id="rId34"/>
    <Relationship TargetMode="External" Target="https://www.legis.iowa.gov/docs/ico/chapter/479.43.pdf" Type="http://schemas.openxmlformats.org/officeDocument/2006/relationships/hyperlink" Id="rId35"/>
    <Relationship TargetMode="External" Target="https://www.legis.iowa.gov/docs/ico/chapter/546.7.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