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DISCIPLINARY PROCEEDINGS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193G—7.1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quorum of the board at a public meeting. Board members who are disqualified shall not be included in determining whether a quorum exists. If, for example, two members of the board are disqualified, four members of the board shall constitute a quorum of the remaining six board members for purposes of voting on the case in which the two members are disqualified. When three or more members of the board are disqualified or otherwise unavailable for any reason, the board’s executive officer may request the special appointment of one or more substitute board members pursuant to Iowa Code section </w:t>
      </w:r>
      <w:hyperlink r:id="rId5">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193G—7.2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board rules in this chapter, all of the procedures set forth in </w:t>
      </w:r>
      <w:hyperlink r:id="rId6">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shall apply to disciplinary contested cases initiated by the board.</w:t>
      </w:r>
    </w:p>
    <w:p>
      <w:pPr>
        <w:spacing w:before="0" w:after="0"/>
        <w:ind w:left="120"/>
        <w:jc w:val="both"/>
      </w:pPr>
      <w:r>
        <w:rPr>
          <w:rFonts w:ascii="Times New Roman" w:hAnsi="Times New Roman"/>
          <w:b/>
          <w:i w:val="false"/>
          <w:color w:val="000000"/>
          <w:sz w:val="22"/>
        </w:rPr>
        <w:t>193G—7.3</w:t>
      </w:r>
      <w:r>
        <w:rPr>
          <w:rFonts w:ascii="Times New Roman" w:hAnsi="Times New Roman"/>
          <w:b/>
          <w:i w:val="false"/>
          <w:color w:val="000000"/>
          <w:sz w:val="22"/>
        </w:rPr>
        <w:t xml:space="preserve">(272C,544C)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board has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Impose requirements regarding continuing education. The board may specify that a designated amount of continuing education be taken in specific subjects and may specify the time period for completing these courses. The board may also specify whether that continuing education be in addition to the continuing education routinely required for registration renewal. The board may also specify that additional continuing education be a condition for the termination of any suspension or reinstatement of a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reexamination, using one or more parts of the NCIDQ examination given to candidates for the registered interior design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the amount of which shall be at the discretion of the board, but which shall not exceed $1,000 per violation. Civil penalties may be imposed for any of the disciplinary violations specified in rule </w:t>
      </w:r>
      <w:hyperlink r:id="rId7">
        <w:r>
          <w:rPr>
            <w:rStyle w:val="Hyperlink"/>
            <w:rFonts w:ascii="Times New Roman" w:hAnsi="Times New Roman"/>
            <w:b w:val="false"/>
            <w:i w:val="false"/>
            <w:color w:val="000000"/>
            <w:sz w:val="22"/>
          </w:rPr>
          <w:t>193G—5.2</w:t>
        </w:r>
      </w:hyperlink>
      <w:r>
        <w:rPr>
          <w:rFonts w:ascii="Times New Roman" w:hAnsi="Times New Roman"/>
          <w:b w:val="false"/>
          <w:i w:val="false"/>
          <w:color w:val="000000"/>
          <w:sz w:val="22"/>
        </w:rPr>
        <w:t>(17A,272C,544C).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registrant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registration to resolve a pending disciplinary contested case or pending disciplinary investigation. The board shall not accept a voluntary surrender of a registration to resolve a pending disciplinary investigation unless a statement of charges will be filed along with the order accepting the voluntary surrender. Such a voluntary surrender is considered disciplinary action and shall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Whenever a registration is revoked, suspended, restricted, or voluntarily surrendered under this chapter,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15 days of receipt of the board’s final order, notify in writing all clients of the fact that the registration has been revoked, suspended or voluntarily surrendered or that the practice of the registrant has been restricted. Such notice shall advise the client to obtain alternative professional services, unless the restriction at issue would not impact the registered interior design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the registrant shall file with the board copies of the notices sent pursuant to paragraph </w:t>
      </w:r>
      <w:hyperlink r:id="rId8">
        <w:r>
          <w:rPr>
            <w:rStyle w:val="Hyperlink"/>
            <w:rFonts w:ascii="Times New Roman" w:hAnsi="Times New Roman"/>
            <w:b w:val="false"/>
            <w:i w:val="false"/>
            <w:color w:val="000000"/>
            <w:sz w:val="22"/>
          </w:rPr>
          <w:t>7.3(4)</w:t>
        </w:r>
        <w:r>
          <w:rPr>
            <w:rFonts w:ascii="Times New Roman" w:hAnsi="Times New Roman"/>
            <w:b w:val="false"/>
            <w:i/>
            <w:color w:val="000000"/>
            <w:sz w:val="22"/>
          </w:rPr>
          <w:t>“a.”</w:t>
        </w:r>
      </w:hyperlink>
      <w:r>
        <w:rPr>
          <w:rFonts w:ascii="Times New Roman" w:hAnsi="Times New Roman"/>
          <w:b w:val="false"/>
          <w:i w:val="false"/>
          <w:color w:val="000000"/>
          <w:sz w:val="22"/>
        </w:rPr>
        <w:t xml:space="preserve"> Compliance with this requirement shall be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Factors the board may consider when determining whether to assess and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registrant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registrant cooperated with the board.</w:t>
      </w:r>
    </w:p>
    <w:p>
      <w:pPr>
        <w:spacing w:before="0" w:after="0"/>
        <w:ind w:left="120"/>
        <w:jc w:val="both"/>
      </w:pPr>
      <w:r>
        <w:rPr>
          <w:rFonts w:ascii="Times New Roman" w:hAnsi="Times New Roman"/>
          <w:b/>
          <w:i w:val="false"/>
          <w:color w:val="000000"/>
          <w:sz w:val="22"/>
        </w:rPr>
        <w:t>193G—7.4</w:t>
      </w:r>
      <w:r>
        <w:rPr>
          <w:rFonts w:ascii="Times New Roman" w:hAnsi="Times New Roman"/>
          <w:b/>
          <w:i w:val="false"/>
          <w:color w:val="000000"/>
          <w:sz w:val="22"/>
        </w:rPr>
        <w:t xml:space="preserve">(272C,544C) </w:t>
      </w:r>
      <w:r>
        <w:rPr>
          <w:rFonts w:ascii="Times New Roman" w:hAnsi="Times New Roman"/>
          <w:b/>
          <w:i w:val="false"/>
          <w:color w:val="000000"/>
          <w:sz w:val="22"/>
        </w:rPr>
        <w:t xml:space="preserve">Publication of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The board shall publish in the board’s newsletter, or in another professional publication designated by the board, the name of each registrant disciplined by the board, along with a brief description of the underlying circumstances, regardless of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formal press release in those instances in which a registration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other state interior design boards that have issued a similar license to an Iowa registrant of disciplinary action taken against the Iowa registrant. The board shall also notify the NCIDQ of disciplinary action taken against an Iowa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193G—7.5</w:t>
      </w:r>
      <w:r>
        <w:rPr>
          <w:rFonts w:ascii="Times New Roman" w:hAnsi="Times New Roman"/>
          <w:b/>
          <w:i w:val="false"/>
          <w:color w:val="000000"/>
          <w:sz w:val="22"/>
        </w:rPr>
        <w:t xml:space="preserve">(272C,544C)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9">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(17A,272C) shall include the reinstatement of a suspended registration, the modification or removal of a practice restriction, the issuance of a registration following the denial of an application to renew a registration, and the issuance of a new registration following the revocation or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Any person whose registration has been revoked, suspended or restricted by the board, or who has voluntarily surrendered a registration to conclude a disciplinary investigation or proceeding, or whose application to renew a registration has been denied may apply to the board to modify or terminate the suspension, issue or reissue the registration, or modify or remove the restriction in accordance with the provisions of this rule, and the terms of the order of revocation, suspension or restriction, denial of registration renewal, or acceptance of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registrant may apply for reinstatement, an initial application for reinstatement may not be made until one year has elapsed from the date of the order which revoked, suspended or restricted the registration, denied registration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shall be initiated by the respondent and shall be subject to the procedures set forth in rule </w:t>
      </w:r>
      <w:hyperlink r:id="rId10">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(17A,272C). In addition, the board may grant an applicant’s request to appear informally before the board prior to the issuance of a notice of hearing on the application if the applicant requests an informal appearance in the application and agrees not to seek to disqualify on the ground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11">
        <w:r>
          <w:rPr>
            <w:rStyle w:val="Hyperlink"/>
            <w:rFonts w:ascii="Times New Roman" w:hAnsi="Times New Roman"/>
            <w:b w:val="false"/>
            <w:i w:val="false"/>
            <w:color w:val="000000"/>
            <w:sz w:val="22"/>
          </w:rPr>
          <w:t>193G—7.3</w:t>
        </w:r>
      </w:hyperlink>
      <w:r>
        <w:rPr>
          <w:rFonts w:ascii="Times New Roman" w:hAnsi="Times New Roman"/>
          <w:b w:val="false"/>
          <w:i w:val="false"/>
          <w:color w:val="000000"/>
          <w:sz w:val="22"/>
        </w:rPr>
        <w:t>(272C,544C).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val="false"/>
          <w:color w:val="000000"/>
          <w:sz w:val="22"/>
        </w:rPr>
        <w:t>The board shall not grant an application for reinstatement when the initial order which revoked, suspended or restricted the registration, denied registration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5/15/07, Notice 3/28/07—published 6/6/07, effective 7/11/07]</w:t>
      </w:r>
    </w:p>
    <w:p>
      <w:pPr>
        <w:spacing w:before="0" w:after="0"/>
        <w:ind w:left="120"/>
        <w:jc w:val="center"/>
      </w:pPr>
      <w:r>
        <w:rPr>
          <w:rFonts w:ascii="Times New Roman" w:hAnsi="Times New Roman"/>
          <w:b w:val="false"/>
          <w:i w:val="false"/>
          <w:color w:val="000000"/>
          <w:sz w:val="21"/>
        </w:rPr>
        <w:t>[Filed ARC 3024C</w:t>
      </w:r>
      <w:r>
        <w:rPr>
          <w:rFonts w:ascii="Times New Roman" w:hAnsi="Times New Roman"/>
          <w:b w:val="false"/>
          <w:i w:val="false"/>
          <w:color w:val="000000"/>
          <w:sz w:val="21"/>
        </w:rPr>
        <w:t xml:space="preserve"> (Notice ARC 2797C, IAB 11/9/16)</w:t>
      </w:r>
      <w:r>
        <w:rPr>
          <w:rFonts w:ascii="Times New Roman" w:hAnsi="Times New Roman"/>
          <w:b w:val="false"/>
          <w:i w:val="false"/>
          <w:color w:val="000000"/>
          <w:sz w:val="21"/>
        </w:rPr>
        <w:t>, IAB 4/12/17, effective 5/17/17]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1.pdf" Type="http://schemas.openxmlformats.org/officeDocument/2006/relationships/hyperlink" Id="rId5"/>
    <Relationship TargetMode="External" Target="https://www.legis.iowa.gov/docs/iac/chapter/193.7.pdf" Type="http://schemas.openxmlformats.org/officeDocument/2006/relationships/hyperlink" Id="rId6"/>
    <Relationship TargetMode="External" Target="https://www.legis.iowa.gov/docs/iac/rule/193G.5.2.pdf" Type="http://schemas.openxmlformats.org/officeDocument/2006/relationships/hyperlink" Id="rId7"/>
    <Relationship TargetMode="External" Target="https://www.legis.iowa.gov/docs/iac/rule/193G.7.3.pdf" Type="http://schemas.openxmlformats.org/officeDocument/2006/relationships/hyperlink" Id="rId8"/>
    <Relationship TargetMode="External" Target="https://www.legis.iowa.gov/docs/iac/rule/193.7.38.pdf" Type="http://schemas.openxmlformats.org/officeDocument/2006/relationships/hyperlink" Id="rId9"/>
    <Relationship TargetMode="External" Target="https://www.legis.iowa.gov/docs/iac/rule/193.7.38.pdf" Type="http://schemas.openxmlformats.org/officeDocument/2006/relationships/hyperlink" Id="rId10"/>
    <Relationship TargetMode="External" Target="https://www.legis.iowa.gov/docs/iac/rule/193G.7.3.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544C.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