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DEFINITIONS</w:t>
      </w:r>
    </w:p>
    <w:p>
      <w:pPr>
        <w:spacing w:before="0" w:after="0"/>
        <w:ind w:left="120"/>
        <w:jc w:val="center"/>
      </w:pPr>
      <w:r>
        <w:rPr>
          <w:rFonts w:ascii="Times New Roman" w:hAnsi="Times New Roman"/>
          <w:b w:val="false"/>
          <w:i w:val="false"/>
          <w:color w:val="000000"/>
          <w:sz w:val="14"/>
        </w:rPr>
        <w:t>[Prior to 6/15/88, see Real Estate Commission[700] Ch 2]</w:t>
      </w:r>
    </w:p>
    <w:p>
      <w:pPr>
        <w:spacing w:before="0" w:after="0"/>
        <w:ind w:left="120"/>
        <w:jc w:val="center"/>
      </w:pPr>
      <w:r>
        <w:rPr>
          <w:rFonts w:ascii="Times New Roman" w:hAnsi="Times New Roman"/>
          <w:b w:val="false"/>
          <w:i w:val="false"/>
          <w:color w:val="000000"/>
          <w:sz w:val="14"/>
        </w:rPr>
        <w:t>[Prior to 9/4/02, see 193E—1.1(543B) and 193E—2.2(543B)]</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193E—2.1</w:t>
      </w:r>
      <w:r>
        <w:rPr>
          <w:rFonts w:ascii="Times New Roman" w:hAnsi="Times New Roman"/>
          <w:b/>
          <w:i w:val="false"/>
          <w:color w:val="000000"/>
          <w:sz w:val="22"/>
        </w:rPr>
        <w:t xml:space="preserve">(543B)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“Additional license” </w:t>
      </w:r>
      <w:r>
        <w:rPr>
          <w:rFonts w:ascii="Times New Roman" w:hAnsi="Times New Roman"/>
          <w:b w:val="false"/>
          <w:i w:val="false"/>
          <w:color w:val="000000"/>
          <w:sz w:val="22"/>
        </w:rPr>
        <w:t>means any officer or partner license(s) issued based upon and dependent or contingent upon the primary or main officer or partner license, but assigned to a different corporation or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 fees” </w:t>
      </w:r>
      <w:r>
        <w:rPr>
          <w:rFonts w:ascii="Times New Roman" w:hAnsi="Times New Roman"/>
          <w:b w:val="false"/>
          <w:i w:val="false"/>
          <w:color w:val="000000"/>
          <w:sz w:val="22"/>
        </w:rPr>
        <w:t>means any fees charged for services to be paid in advance of the rendering of such services including, without limitation, any fees charged for listing, advertising, or offering for sale or lease any real property, but excluding any fees paid solely for advertisement in a newspaper of general circulation.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“Affiliated licensee” </w:t>
      </w:r>
      <w:r>
        <w:rPr>
          <w:rFonts w:ascii="Times New Roman" w:hAnsi="Times New Roman"/>
          <w:b w:val="false"/>
          <w:i w:val="false"/>
          <w:color w:val="000000"/>
          <w:sz w:val="22"/>
        </w:rPr>
        <w:t xml:space="preserve">means a broker associate or salesperson, as defined in Iowa Code section </w:t>
      </w:r>
      <w:hyperlink r:id="rId5">
        <w:r>
          <w:rPr>
            <w:rStyle w:val="Hyperlink"/>
            <w:rFonts w:ascii="Times New Roman" w:hAnsi="Times New Roman"/>
            <w:b w:val="false"/>
            <w:i w:val="false"/>
            <w:color w:val="000000"/>
            <w:sz w:val="22"/>
          </w:rPr>
          <w:t>543B.5(5)</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543B.5(19)</w:t>
        </w:r>
      </w:hyperlink>
      <w:r>
        <w:rPr>
          <w:rFonts w:ascii="Times New Roman" w:hAnsi="Times New Roman"/>
          <w:b w:val="false"/>
          <w:i w:val="false"/>
          <w:color w:val="000000"/>
          <w:sz w:val="22"/>
        </w:rPr>
        <w:t>, who is under the supervision of a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who has applied for or intends to apply for a real estate salesperson or real estate broker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r>
        <w:rPr>
          <w:rFonts w:ascii="Times New Roman" w:hAnsi="Times New Roman"/>
          <w:b w:val="false"/>
          <w:i w:val="false"/>
          <w:color w:val="000000"/>
          <w:sz w:val="22"/>
        </w:rPr>
        <w:t>means the form furnished by the commission to be completed and submitted to apply for an original license as a real estate salesperson, real estate broker, real estate firm or trade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“Branch office license” </w:t>
      </w:r>
      <w:r>
        <w:rPr>
          <w:rFonts w:ascii="Times New Roman" w:hAnsi="Times New Roman"/>
          <w:b w:val="false"/>
          <w:i w:val="false"/>
          <w:color w:val="000000"/>
          <w:sz w:val="22"/>
        </w:rPr>
        <w:t xml:space="preserve">means the same as “duplicate license” as used in Iowa Code section </w:t>
      </w:r>
      <w:hyperlink r:id="rId7">
        <w:r>
          <w:rPr>
            <w:rStyle w:val="Hyperlink"/>
            <w:rFonts w:ascii="Times New Roman" w:hAnsi="Times New Roman"/>
            <w:b w:val="false"/>
            <w:i w:val="false"/>
            <w:color w:val="000000"/>
            <w:sz w:val="22"/>
          </w:rPr>
          <w:t>543B.31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“Broker” </w:t>
      </w:r>
      <w:r>
        <w:rPr>
          <w:rFonts w:ascii="Times New Roman" w:hAnsi="Times New Roman"/>
          <w:b w:val="false"/>
          <w:i w:val="false"/>
          <w:color w:val="000000"/>
          <w:sz w:val="22"/>
        </w:rPr>
        <w:t xml:space="preserve">means any person holding an Iowa real estate broker license as defined in Iowa Code section </w:t>
      </w:r>
      <w:hyperlink r:id="rId8">
        <w:r>
          <w:rPr>
            <w:rStyle w:val="Hyperlink"/>
            <w:rFonts w:ascii="Times New Roman" w:hAnsi="Times New Roman"/>
            <w:b w:val="false"/>
            <w:i w:val="false"/>
            <w:color w:val="000000"/>
            <w:sz w:val="22"/>
          </w:rPr>
          <w:t>543B.3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“Brokerage agreement” </w:t>
      </w:r>
      <w:r>
        <w:rPr>
          <w:rFonts w:ascii="Times New Roman" w:hAnsi="Times New Roman"/>
          <w:b w:val="false"/>
          <w:i w:val="false"/>
          <w:color w:val="000000"/>
          <w:sz w:val="22"/>
        </w:rPr>
        <w:t>means the same as defined in Iowa Code section 543B.5(7).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“Broker associate”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543B.5(5)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“Buyer” </w:t>
      </w:r>
      <w:r>
        <w:rPr>
          <w:rFonts w:ascii="Times New Roman" w:hAnsi="Times New Roman"/>
          <w:b w:val="false"/>
          <w:i w:val="false"/>
          <w:color w:val="000000"/>
          <w:sz w:val="22"/>
        </w:rPr>
        <w:t>includes a purchaser, tenant, vendee, lessee, party to an exchange, or grantee of an option. Selected rules in these chapters will at times refer separately to “buyers” and “tenants” to clarify licensees’ duties and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543B.5(9)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real estate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“Common source information companies” </w:t>
      </w:r>
      <w:r>
        <w:rPr>
          <w:rFonts w:ascii="Times New Roman" w:hAnsi="Times New Roman"/>
          <w:b w:val="false"/>
          <w:i w:val="false"/>
          <w:color w:val="000000"/>
          <w:sz w:val="22"/>
        </w:rPr>
        <w:t>means any individual, corporation, limited liability company, business trust, estate, trust, partnership, association, or any other legal entity (except any government or governmental subdivision or agency, or any officer or employee thereof acting in such individual’s official capacity) that is a source, compiler, or supplier of information regarding real estate for sale or lease and other data and includes, but is not limited to, multiple listing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“Completed application” </w:t>
      </w:r>
      <w:r>
        <w:rPr>
          <w:rFonts w:ascii="Times New Roman" w:hAnsi="Times New Roman"/>
          <w:b w:val="false"/>
          <w:i w:val="false"/>
          <w:color w:val="000000"/>
          <w:sz w:val="22"/>
        </w:rPr>
        <w:t>means an original or renewal application timely received with all necessary information, documents, signatures, fees or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r>
        <w:rPr>
          <w:rFonts w:ascii="Times New Roman" w:hAnsi="Times New Roman"/>
          <w:b w:val="false"/>
          <w:i w:val="false"/>
          <w:color w:val="000000"/>
          <w:sz w:val="22"/>
        </w:rPr>
        <w:t xml:space="preserve">means information made confidential by statute, regulation, or express instructions from the client. Confidential information does not include “material adverse facts” as defined in Iowa Code section </w:t>
      </w:r>
      <w:hyperlink r:id="rId11">
        <w:r>
          <w:rPr>
            <w:rStyle w:val="Hyperlink"/>
            <w:rFonts w:ascii="Times New Roman" w:hAnsi="Times New Roman"/>
            <w:b w:val="false"/>
            <w:i w:val="false"/>
            <w:color w:val="000000"/>
            <w:sz w:val="22"/>
          </w:rPr>
          <w:t>543B.5(14)</w:t>
        </w:r>
      </w:hyperlink>
      <w:r>
        <w:rPr>
          <w:rFonts w:ascii="Times New Roman" w:hAnsi="Times New Roman"/>
          <w:b w:val="false"/>
          <w:i w:val="false"/>
          <w:color w:val="000000"/>
          <w:sz w:val="22"/>
        </w:rPr>
        <w:t>. Confidential information includes, but is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Information concerning the client that, if disclosed to the other party, could place the client at a disadvantage when bargaining;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That the seller or landlord is willing to accept less than the asking price or lease price for the property;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That the buyer or tenant is willing to pay more than the asking price or lease price for the property;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motivating factors for the party selling or leasing the property;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motivating factors for the party buying or leasing the property;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That the seller or landlord will agree to sale, lease, or financing terms other than those offered;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That the buyer or tenant will agree to sale, lease, or financing terms other than those offered;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seller’s or landlord’s real estate needs;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buyer’s or tenant’s real estate needs;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seller’s or landlord’s financial information, except that the seller’s ability to sell and the landlord’s ability to lease are considered a material fact;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The buyer’s or tenant’s financial qualifications, except that the buyer’s ability to buy and the tenant’s ability to lease are considered a material fact.</w:t>
      </w:r>
    </w:p>
    <w:p>
      <w:pPr>
        <w:spacing w:before="0" w:after="0"/>
        <w:ind w:left="120"/>
        <w:jc w:val="both"/>
      </w:pPr>
      <w:r>
        <w:rPr>
          <w:rFonts w:ascii="Times New Roman" w:hAnsi="Times New Roman"/>
          <w:b w:val="false"/>
          <w:i w:val="false"/>
          <w:color w:val="000000"/>
          <w:sz w:val="22"/>
        </w:rPr>
        <w:t>Confidential information is not disclosable unless one of the following applies: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client to whom the information pertains provides informed written consent to disclose the information;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disclosure is mandated by statute or regulation, or failure to disclose the information would constitute fraudulent representation;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information is made public or becomes public by the words or conduct of the client to whom the information pertains or from a source other than the licensee;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disclosure is necessary to defend the licensee against an accusation of wrongful conduct in an actual or threatened judicial proceeding, an administrative proceeding before the commission, or in a proceeding before a professional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 </w:t>
      </w:r>
      <w:r>
        <w:rPr>
          <w:rFonts w:ascii="Times New Roman" w:hAnsi="Times New Roman"/>
          <w:b w:val="false"/>
          <w:i w:val="false"/>
          <w:color w:val="000000"/>
          <w:sz w:val="22"/>
        </w:rPr>
        <w:t>means a person seeking or receiving real estate brokerage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between the buyer and seller” </w:t>
      </w:r>
      <w:r>
        <w:rPr>
          <w:rFonts w:ascii="Times New Roman" w:hAnsi="Times New Roman"/>
          <w:b w:val="false"/>
          <w:i w:val="false"/>
          <w:color w:val="000000"/>
          <w:sz w:val="22"/>
        </w:rPr>
        <w:t>means an offer to purchase, a sales contract, an option, a lease-purchase option, an offer to lease, or a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“Conviction”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543B.15(3)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“Customer” </w:t>
      </w:r>
      <w:r>
        <w:rPr>
          <w:rFonts w:ascii="Times New Roman" w:hAnsi="Times New Roman"/>
          <w:b w:val="false"/>
          <w:i w:val="false"/>
          <w:color w:val="000000"/>
          <w:sz w:val="22"/>
        </w:rPr>
        <w:t>means a consumer of real estate services in connection with a real estate transaction who is not being represented by the licensee, but for whom the licensee may perform ministerial acts. A customer may be a client of another broker, may have yet to decide whether or not to be represented by any broker, or may have chosen not to be represented by any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broker” </w:t>
      </w:r>
      <w:r>
        <w:rPr>
          <w:rFonts w:ascii="Times New Roman" w:hAnsi="Times New Roman"/>
          <w:b w:val="false"/>
          <w:i w:val="false"/>
          <w:color w:val="000000"/>
          <w:sz w:val="22"/>
        </w:rPr>
        <w:t xml:space="preserve">means the broker or broker associate designated as the person in charge of and responsible for supervision of a main office or branch office as defined in Iowa Code section </w:t>
      </w:r>
      <w:hyperlink r:id="rId13">
        <w:r>
          <w:rPr>
            <w:rStyle w:val="Hyperlink"/>
            <w:rFonts w:ascii="Times New Roman" w:hAnsi="Times New Roman"/>
            <w:b w:val="false"/>
            <w:i w:val="false"/>
            <w:color w:val="000000"/>
            <w:sz w:val="22"/>
          </w:rPr>
          <w:t>543B.5(11)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“Dual agent” </w:t>
      </w:r>
      <w:r>
        <w:rPr>
          <w:rFonts w:ascii="Times New Roman" w:hAnsi="Times New Roman"/>
          <w:b w:val="false"/>
          <w:i w:val="false"/>
          <w:color w:val="000000"/>
          <w:sz w:val="22"/>
        </w:rPr>
        <w:t>means a licensee who, with the written informed consent of all the parties to a contemplated real estate transaction, has entered into a brokerage agreement with and therefore represents the seller and buyer or both the landlord and tenant in the same in-house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“Duplicate license”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“replacement license” </w:t>
      </w:r>
      <w:r>
        <w:rPr>
          <w:rFonts w:ascii="Times New Roman" w:hAnsi="Times New Roman"/>
          <w:b w:val="false"/>
          <w:i w:val="false"/>
          <w:color w:val="000000"/>
          <w:sz w:val="22"/>
        </w:rPr>
        <w:t>means a license reissued for the remainder of a license term, at the written request of the broker, to replace a lost or destroyed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format” </w:t>
      </w:r>
      <w:r>
        <w:rPr>
          <w:rFonts w:ascii="Times New Roman" w:hAnsi="Times New Roman"/>
          <w:b w:val="false"/>
          <w:i w:val="false"/>
          <w:color w:val="000000"/>
          <w:sz w:val="22"/>
        </w:rPr>
        <w:t>means a record generated, communicated, received, or stored by electronic means, and is in a format that has the continued capability to be retrieved and legibly printed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“Examination” </w:t>
      </w:r>
      <w:r>
        <w:rPr>
          <w:rFonts w:ascii="Times New Roman" w:hAnsi="Times New Roman"/>
          <w:b w:val="false"/>
          <w:i w:val="false"/>
          <w:color w:val="000000"/>
          <w:sz w:val="22"/>
        </w:rPr>
        <w:t>means a licensure examination necessary before issuance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“Examinee” </w:t>
      </w:r>
      <w:r>
        <w:rPr>
          <w:rFonts w:ascii="Times New Roman" w:hAnsi="Times New Roman"/>
          <w:b w:val="false"/>
          <w:i w:val="false"/>
          <w:color w:val="000000"/>
          <w:sz w:val="22"/>
        </w:rPr>
        <w:t>means a person who has registered or intends to register to take a licensure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“Filed” </w:t>
      </w:r>
      <w:r>
        <w:rPr>
          <w:rFonts w:ascii="Times New Roman" w:hAnsi="Times New Roman"/>
          <w:b w:val="false"/>
          <w:i w:val="false"/>
          <w:color w:val="000000"/>
          <w:sz w:val="22"/>
        </w:rPr>
        <w:t>means that documents or application and fees are considered filed with the commission on the date postmarked, not the date metered, or on the date personally delivered to the commission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“Firm” </w:t>
      </w:r>
      <w:r>
        <w:rPr>
          <w:rFonts w:ascii="Times New Roman" w:hAnsi="Times New Roman"/>
          <w:b w:val="false"/>
          <w:i w:val="false"/>
          <w:color w:val="000000"/>
          <w:sz w:val="22"/>
        </w:rPr>
        <w:t>means a licensed partnership, association, limited liability company, or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543B.5(13)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“Listing broker” </w:t>
      </w:r>
      <w:r>
        <w:rPr>
          <w:rFonts w:ascii="Times New Roman" w:hAnsi="Times New Roman"/>
          <w:b w:val="false"/>
          <w:i w:val="false"/>
          <w:color w:val="000000"/>
          <w:sz w:val="22"/>
        </w:rPr>
        <w:t>means the real estate broker who obtains a listing of real estate or of an interest in a residential cooperative housing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“Ministerial acts” </w:t>
      </w:r>
      <w:r>
        <w:rPr>
          <w:rFonts w:ascii="Times New Roman" w:hAnsi="Times New Roman"/>
          <w:b w:val="false"/>
          <w:i w:val="false"/>
          <w:color w:val="000000"/>
          <w:sz w:val="22"/>
        </w:rPr>
        <w:t>means those acts that a licensee may perform for a consumer that are informative in nature and do not rise to the level of specific assistance on behalf of a consumer. For purposes of these rules, ministerial acts include, but are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Responding to general telephone inquiries by consumers as to the availability and pricing of brokerage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Responding to general telephone inquiries from a consumer concerning the price, facts and features, or location of property;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Attending an open house and responding to general questions from a consumer about the facts and features of the property;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Setting an appointment to view property;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Responding to general questions of consumers walking into a licensee’s office concerning brokerage services offered or the facts and features of particular properties;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Accompanying an appraiser, inspector, contractor, or similar third party on a visit to a property;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Describing the facts and features of a property or the property’s condition in response to a consumer’s inquiry;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Completing business or factual information for a consumer on an offer or contract to purchase on behalf of a client;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Showing a client through a property being sold by an owner; or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Referring a person to another broker or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“Moral turpitude” </w:t>
      </w:r>
      <w:r>
        <w:rPr>
          <w:rFonts w:ascii="Times New Roman" w:hAnsi="Times New Roman"/>
          <w:b w:val="false"/>
          <w:i w:val="false"/>
          <w:color w:val="000000"/>
          <w:sz w:val="22"/>
        </w:rPr>
        <w:t xml:space="preserve">means an act of baseness, vileness, or depravity, in the private and social duties which a person owes to another person or to society in general, contrary to the accepted and customary rule of right and duty between person and person. It is conduct that is contrary to justice, honesty and good morals. Various factors may cause an offense which is generally not regarded as constituting moral turpitude to be regarded as such. A crime of moral turpitude as specified in Iowa Code section </w:t>
      </w:r>
      <w:hyperlink r:id="rId15">
        <w:r>
          <w:rPr>
            <w:rStyle w:val="Hyperlink"/>
            <w:rFonts w:ascii="Times New Roman" w:hAnsi="Times New Roman"/>
            <w:b w:val="false"/>
            <w:i w:val="false"/>
            <w:color w:val="000000"/>
            <w:sz w:val="22"/>
          </w:rPr>
          <w:t>543B.15(3)</w:t>
        </w:r>
      </w:hyperlink>
      <w:r>
        <w:rPr>
          <w:rFonts w:ascii="Times New Roman" w:hAnsi="Times New Roman"/>
          <w:b w:val="false"/>
          <w:i w:val="false"/>
          <w:color w:val="000000"/>
          <w:sz w:val="22"/>
        </w:rPr>
        <w:t xml:space="preserve"> shall include without limitation forcible felonies as delineated in Iowa Code section </w:t>
      </w:r>
      <w:hyperlink r:id="rId16">
        <w:r>
          <w:rPr>
            <w:rStyle w:val="Hyperlink"/>
            <w:rFonts w:ascii="Times New Roman" w:hAnsi="Times New Roman"/>
            <w:b w:val="false"/>
            <w:i w:val="false"/>
            <w:color w:val="000000"/>
            <w:sz w:val="22"/>
          </w:rPr>
          <w:t>702.11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“Original license” </w:t>
      </w:r>
      <w:r>
        <w:rPr>
          <w:rFonts w:ascii="Times New Roman" w:hAnsi="Times New Roman"/>
          <w:b w:val="false"/>
          <w:i w:val="false"/>
          <w:color w:val="000000"/>
          <w:sz w:val="22"/>
        </w:rPr>
        <w:t>means the license of a salesperson, broker, or firm that covers the first term of licensure in Iowa. A license applied for and reissued after the final deadline for renewal of a license is also an original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license”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“main license” </w:t>
      </w:r>
      <w:r>
        <w:rPr>
          <w:rFonts w:ascii="Times New Roman" w:hAnsi="Times New Roman"/>
          <w:b w:val="false"/>
          <w:i w:val="false"/>
          <w:color w:val="000000"/>
          <w:sz w:val="22"/>
        </w:rPr>
        <w:t>means the original license issued based upon examination, including any subsequent renewals or reinstatements of the license. Continuing education is necessary to renew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“Principal broker” </w:t>
      </w:r>
      <w:r>
        <w:rPr>
          <w:rFonts w:ascii="Times New Roman" w:hAnsi="Times New Roman"/>
          <w:b w:val="false"/>
          <w:i w:val="false"/>
          <w:color w:val="000000"/>
          <w:sz w:val="22"/>
        </w:rPr>
        <w:t>means a broker who is either a real estate proprietor, a partner in a real estate partnership, or an officer in a real estate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form” </w:t>
      </w:r>
      <w:r>
        <w:rPr>
          <w:rFonts w:ascii="Times New Roman" w:hAnsi="Times New Roman"/>
          <w:b w:val="false"/>
          <w:i w:val="false"/>
          <w:color w:val="000000"/>
          <w:sz w:val="22"/>
        </w:rPr>
        <w:t>means the form furnished by the commission to be completed and submitted to apply for renewal of a license as a real estate salesperson, real estate broker, real estate firm, branch office or trade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“Salesperson” </w:t>
      </w:r>
      <w:r>
        <w:rPr>
          <w:rFonts w:ascii="Times New Roman" w:hAnsi="Times New Roman"/>
          <w:b w:val="false"/>
          <w:i w:val="false"/>
          <w:color w:val="000000"/>
          <w:sz w:val="22"/>
        </w:rPr>
        <w:t xml:space="preserve">means any person holding an Iowa real estate salesperson license as defined in Iowa Code section </w:t>
      </w:r>
      <w:hyperlink r:id="rId17">
        <w:r>
          <w:rPr>
            <w:rStyle w:val="Hyperlink"/>
            <w:rFonts w:ascii="Times New Roman" w:hAnsi="Times New Roman"/>
            <w:b w:val="false"/>
            <w:i w:val="false"/>
            <w:color w:val="000000"/>
            <w:sz w:val="22"/>
          </w:rPr>
          <w:t>543B.5(19)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“Seller” </w:t>
      </w:r>
      <w:r>
        <w:rPr>
          <w:rFonts w:ascii="Times New Roman" w:hAnsi="Times New Roman"/>
          <w:b w:val="false"/>
          <w:i w:val="false"/>
          <w:color w:val="000000"/>
          <w:sz w:val="22"/>
        </w:rPr>
        <w:t>includes an owner, landlord, vendor, lessor, party to an exchange, or grantor of an option. Selected rules in these chapters will at times refer separately to “sellers” and “landlords” to clarify licensees’ duties and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“Selling broker” </w:t>
      </w:r>
      <w:r>
        <w:rPr>
          <w:rFonts w:ascii="Times New Roman" w:hAnsi="Times New Roman"/>
          <w:b w:val="false"/>
          <w:i w:val="false"/>
          <w:color w:val="000000"/>
          <w:sz w:val="22"/>
        </w:rPr>
        <w:t>means a real estate broker who finds and obtains a buyer in a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“Single agent” </w:t>
      </w:r>
      <w:r>
        <w:rPr>
          <w:rFonts w:ascii="Times New Roman" w:hAnsi="Times New Roman"/>
          <w:b w:val="false"/>
          <w:i w:val="false"/>
          <w:color w:val="000000"/>
          <w:sz w:val="22"/>
        </w:rPr>
        <w:t>means a licensee who represents only one party in a real estate transaction. A single agent includes a broker and any affiliated broker associates or salespersons representing a party exclusively or nonexclusively, regardless of whether the single agent be all affiliated broker associates or salespersons, or only the identified broker associates or salespersons, or a group of identified broker associates or salespersons. A single agent may be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“Seller’s agent,” which means a licensee who represents the seller in a real estate transaction;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“Landlord’s agent,” which means a licensee who represents the landlord in a leasing transaction;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“Buyer’s agent,” which means a licensee who represents the buyer in a real estate transaction;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“Tenant’s agent,” which means a licensee who represents the tenant in a leasing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“Sole-proprietor broker” </w:t>
      </w:r>
      <w:r>
        <w:rPr>
          <w:rFonts w:ascii="Times New Roman" w:hAnsi="Times New Roman"/>
          <w:b w:val="false"/>
          <w:i w:val="false"/>
          <w:color w:val="000000"/>
          <w:sz w:val="22"/>
        </w:rPr>
        <w:t>means an individual or single license broker who privately owns and manages a real estate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“Specific assistance” </w:t>
      </w:r>
      <w:r>
        <w:rPr>
          <w:rFonts w:ascii="Times New Roman" w:hAnsi="Times New Roman"/>
          <w:b w:val="false"/>
          <w:i w:val="false"/>
          <w:color w:val="000000"/>
          <w:sz w:val="22"/>
        </w:rPr>
        <w:t>means any communication beyond casual conversation concerning the facts and features of a property which occurs prior to the point of discussing price range or any specific, financial qualifications of the buyer or tenant, or selling or buying motives or objectives of the seller or buyer, or tenant or landlord, or eliciting or accepting information involving a proposed or preliminary offer associated with a specific property, in which the person may unknowingly divulge any confidential personal or financial information, which, if disclosed to the other party, could harm the party’s bargaining position. For the purposes of these rules, “specific assistance” does not include preliminary conversations or “small talk” concerning location and property styles, or responses to general factual questions from a potential buyer or tenant concerning facts and features of properties which have been advertised for sale or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“Status” </w:t>
      </w:r>
      <w:r>
        <w:rPr>
          <w:rFonts w:ascii="Times New Roman" w:hAnsi="Times New Roman"/>
          <w:b w:val="false"/>
          <w:i w:val="false"/>
          <w:color w:val="000000"/>
          <w:sz w:val="22"/>
        </w:rPr>
        <w:t xml:space="preserve">means the condition of a real estate license. A license may be active, inactive, expired, suspended, revoked or canceled. “Inactive license” is defined in Iowa Code section </w:t>
      </w:r>
      <w:hyperlink r:id="rId18">
        <w:r>
          <w:rPr>
            <w:rStyle w:val="Hyperlink"/>
            <w:rFonts w:ascii="Times New Roman" w:hAnsi="Times New Roman"/>
            <w:b w:val="false"/>
            <w:i w:val="false"/>
            <w:color w:val="000000"/>
            <w:sz w:val="22"/>
          </w:rPr>
          <w:t>543B.5(12)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“Subagent” </w:t>
      </w:r>
      <w:r>
        <w:rPr>
          <w:rFonts w:ascii="Times New Roman" w:hAnsi="Times New Roman"/>
          <w:b w:val="false"/>
          <w:i w:val="false"/>
          <w:color w:val="000000"/>
          <w:sz w:val="22"/>
        </w:rPr>
        <w:t>means a broker and a broker’s affiliated licensees, engaged by another broker to act as an agent for a client. The subagent has the same obligations and responsibilities to the client as the primary broker representing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“Third party” </w:t>
      </w:r>
      <w:r>
        <w:rPr>
          <w:rFonts w:ascii="Times New Roman" w:hAnsi="Times New Roman"/>
          <w:b w:val="false"/>
          <w:i w:val="false"/>
          <w:color w:val="000000"/>
          <w:sz w:val="22"/>
        </w:rPr>
        <w:t>means a person or entity that is not a client, is not a party to the transaction, and has no agency relationship to a real estate brokerage.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“Timely” </w:t>
      </w:r>
      <w:r>
        <w:rPr>
          <w:rFonts w:ascii="Times New Roman" w:hAnsi="Times New Roman"/>
          <w:b w:val="false"/>
          <w:i w:val="false"/>
          <w:color w:val="000000"/>
          <w:sz w:val="22"/>
        </w:rPr>
        <w:t>means done or occurring at a reasonable time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“Timely received” </w:t>
      </w:r>
      <w:r>
        <w:rPr>
          <w:rFonts w:ascii="Times New Roman" w:hAnsi="Times New Roman"/>
          <w:b w:val="false"/>
          <w:i w:val="false"/>
          <w:color w:val="000000"/>
          <w:sz w:val="22"/>
        </w:rPr>
        <w:t>means postmarked, not metered, not later than midnight on the last date of the deadline specified by the Iowa Code or commission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“Transaction” </w:t>
      </w:r>
      <w:r>
        <w:rPr>
          <w:rFonts w:ascii="Times New Roman" w:hAnsi="Times New Roman"/>
          <w:b w:val="false"/>
          <w:i w:val="false"/>
          <w:color w:val="000000"/>
          <w:sz w:val="22"/>
        </w:rPr>
        <w:t>means the sale, exchange, purchase, or rental of, or the granting or acceptance of, an option to sell, exchange, purchase, or rent an interest in real estate, but excluding the subleasing of an interest in a residential cooperative housing corporation, when the leases are for one year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“Type” </w:t>
      </w:r>
      <w:r>
        <w:rPr>
          <w:rFonts w:ascii="Times New Roman" w:hAnsi="Times New Roman"/>
          <w:b w:val="false"/>
          <w:i w:val="false"/>
          <w:color w:val="000000"/>
          <w:sz w:val="22"/>
        </w:rPr>
        <w:t>means the category to which a broker license or firm license is issued. A broker license may be issued as a sole-proprietor broker, broker officer, broker partner, or broker associate. A firm license may be issued as a corporation, partnership or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“Undisclosed dual agent” </w:t>
      </w:r>
      <w:r>
        <w:rPr>
          <w:rFonts w:ascii="Times New Roman" w:hAnsi="Times New Roman"/>
          <w:b w:val="false"/>
          <w:i w:val="false"/>
          <w:color w:val="000000"/>
          <w:sz w:val="22"/>
        </w:rPr>
        <w:t>means a licensee representing two or more clients in the same transaction whose interests are adverse without the knowledge and informed consent of the clients.</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2/26/08, Notice 12/19/07—published 3/26/08, effective 4/30/08]</w:t>
      </w:r>
    </w:p>
    <w:p>
      <w:pPr>
        <w:spacing w:before="0" w:after="0"/>
        <w:ind w:left="120"/>
        <w:jc w:val="center"/>
      </w:pPr>
      <w:r>
        <w:rPr>
          <w:rFonts w:ascii="Times New Roman" w:hAnsi="Times New Roman"/>
          <w:b w:val="false"/>
          <w:i w:val="false"/>
          <w:color w:val="000000"/>
          <w:sz w:val="21"/>
        </w:rPr>
        <w:t>[Filed ARC 7736B</w:t>
      </w:r>
      <w:r>
        <w:rPr>
          <w:rFonts w:ascii="Times New Roman" w:hAnsi="Times New Roman"/>
          <w:b w:val="false"/>
          <w:i w:val="false"/>
          <w:color w:val="000000"/>
          <w:sz w:val="21"/>
        </w:rPr>
        <w:t xml:space="preserve"> (Notice ARC 7508B, IAB 1/14/09)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7764C</w:t>
      </w:r>
      <w:r>
        <w:rPr>
          <w:rFonts w:ascii="Times New Roman" w:hAnsi="Times New Roman"/>
          <w:b w:val="false"/>
          <w:i w:val="false"/>
          <w:color w:val="000000"/>
          <w:sz w:val="21"/>
        </w:rPr>
        <w:t xml:space="preserve"> (Notice ARC 7443C, IAB 1/10/24)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5.pdf" Type="http://schemas.openxmlformats.org/officeDocument/2006/relationships/hyperlink" Id="rId5"/>
    <Relationship TargetMode="External" Target="https://www.legis.iowa.gov/docs/ico/chapter/543B.5.pdf" Type="http://schemas.openxmlformats.org/officeDocument/2006/relationships/hyperlink" Id="rId6"/>
    <Relationship TargetMode="External" Target="https://www.legis.iowa.gov/docs/ico/chapter/543B.31.pdf" Type="http://schemas.openxmlformats.org/officeDocument/2006/relationships/hyperlink" Id="rId7"/>
    <Relationship TargetMode="External" Target="https://www.legis.iowa.gov/docs/ico/chapter/543B.3.pdf" Type="http://schemas.openxmlformats.org/officeDocument/2006/relationships/hyperlink" Id="rId8"/>
    <Relationship TargetMode="External" Target="https://www.legis.iowa.gov/docs/ico/chapter/543B.5.pdf" Type="http://schemas.openxmlformats.org/officeDocument/2006/relationships/hyperlink" Id="rId9"/>
    <Relationship TargetMode="External" Target="https://www.legis.iowa.gov/docs/ico/chapter/543B.5.pdf" Type="http://schemas.openxmlformats.org/officeDocument/2006/relationships/hyperlink" Id="rId10"/>
    <Relationship TargetMode="External" Target="https://www.legis.iowa.gov/docs/ico/chapter/543B.5.pdf" Type="http://schemas.openxmlformats.org/officeDocument/2006/relationships/hyperlink" Id="rId11"/>
    <Relationship TargetMode="External" Target="https://www.legis.iowa.gov/docs/ico/chapter/543B.15.pdf" Type="http://schemas.openxmlformats.org/officeDocument/2006/relationships/hyperlink" Id="rId12"/>
    <Relationship TargetMode="External" Target="https://www.legis.iowa.gov/docs/ico/chapter/543B.5.pdf" Type="http://schemas.openxmlformats.org/officeDocument/2006/relationships/hyperlink" Id="rId13"/>
    <Relationship TargetMode="External" Target="https://www.legis.iowa.gov/docs/ico/chapter/543B.5.pdf" Type="http://schemas.openxmlformats.org/officeDocument/2006/relationships/hyperlink" Id="rId14"/>
    <Relationship TargetMode="External" Target="https://www.legis.iowa.gov/docs/ico/chapter/543B.15.pdf" Type="http://schemas.openxmlformats.org/officeDocument/2006/relationships/hyperlink" Id="rId15"/>
    <Relationship TargetMode="External" Target="https://www.legis.iowa.gov/docs/ico/chapter/702.11.pdf" Type="http://schemas.openxmlformats.org/officeDocument/2006/relationships/hyperlink" Id="rId16"/>
    <Relationship TargetMode="External" Target="https://www.legis.iowa.gov/docs/ico/chapter/543B.5.pdf" Type="http://schemas.openxmlformats.org/officeDocument/2006/relationships/hyperlink" Id="rId17"/>
    <Relationship TargetMode="External" Target="https://www.legis.iowa.gov/docs/ico/chapter/543B.5.pdf" Type="http://schemas.openxmlformats.org/officeDocument/2006/relationships/hyperlink" Id="rId18"/>
    <Relationship TargetMode="External" Target="https://www.legis.iowa.gov/docs/ico/chapter/17A.pdf" Type="http://schemas.openxmlformats.org/officeDocument/2006/relationships/hyperlink" Id="rId19"/>
    <Relationship TargetMode="External" Target="https://www.legis.iowa.gov/docs/ico/chapter/272C.pdf" Type="http://schemas.openxmlformats.org/officeDocument/2006/relationships/hyperlink" Id="rId20"/>
    <Relationship TargetMode="External" Target="https://www.legis.iowa.gov/docs/ico/chapter/543B.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