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ADVERTISING</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193E—10.1</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w:t>
      </w:r>
      <w:r>
        <w:rPr>
          <w:rFonts w:ascii="Times New Roman" w:hAnsi="Times New Roman"/>
          <w:b w:val="false"/>
          <w:i w:val="false"/>
          <w:color w:val="000000"/>
          <w:sz w:val="22"/>
        </w:rPr>
        <w:t>A broker cannot advertise to sell, buy, exchange, rent, or lease property in a manner indicating that the offer is being made by a private party not engaged in the real estate business, and no real estate advertisement can show only a post office box number, telephone number or street address. Every licensee, when advertising real estate, will use the licensed business name or the name under which the broker is licensed, and affirmatively and unmistakably indicate that the party is a real estate licensee and not a private party. Each broker when operating under a franchise or trade name other than the broker’s own name may license the franchise or trade name with the commission, or clearly reveal in all advertising that the broker is the licensed individual who owns the entity using the franchise or trade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Advertising includes all forms of identification, representation, promotion and solicitation disseminated in any manner and by any means of communication to the public for any purpose related to licensed real estate activity. Forms of advertising include, but are not limited to, real estate brokerage checks, letterhead, email, signs, websites, social media and business cards.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Real estate advertising cannot be misleading or deceptive or intentionally misrepresent any property, terms, values, or policies and services of the brokerage.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advertising is conducted under the supervision of the broker. The broker ensures the accuracy of the information and, upon becoming aware of a material error or an advertisement that is in violation of this chapter or Iowa Code chapter </w:t>
      </w:r>
      <w:hyperlink r:id="rId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the broker promptly corrects the error or problem within ten calendar days.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w:t>
      </w:r>
      <w:r>
        <w:rPr>
          <w:rFonts w:ascii="Times New Roman" w:hAnsi="Times New Roman"/>
          <w:b w:val="false"/>
          <w:i w:val="false"/>
          <w:color w:val="000000"/>
          <w:sz w:val="22"/>
        </w:rPr>
        <w:t> </w:t>
      </w:r>
      <w:r>
        <w:rPr>
          <w:rFonts w:ascii="Times New Roman" w:hAnsi="Times New Roman"/>
          <w:b w:val="false"/>
          <w:i w:val="false"/>
          <w:color w:val="000000"/>
          <w:sz w:val="22"/>
        </w:rPr>
        <w:t>A licensed firm advertising or marketing on a website or social media account that is either owned by or controlled by the licensed firm includes the following data on each page of the site on which the firm’s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or tradename as registered with the commission (abbreviations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firm’s main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firm holds a real estate brokerage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w:t>
      </w:r>
      <w:r>
        <w:rPr>
          <w:rFonts w:ascii="Times New Roman" w:hAnsi="Times New Roman"/>
          <w:b w:val="false"/>
          <w:i w:val="false"/>
          <w:color w:val="000000"/>
          <w:sz w:val="22"/>
        </w:rPr>
        <w:t> </w:t>
      </w:r>
      <w:r>
        <w:rPr>
          <w:rFonts w:ascii="Times New Roman" w:hAnsi="Times New Roman"/>
          <w:b w:val="false"/>
          <w:i w:val="false"/>
          <w:color w:val="000000"/>
          <w:sz w:val="22"/>
        </w:rPr>
        <w:t>A licensee advertising or marketing on a website or social media account that is either owned by or controlled by the licensee includes the following data on each page of the site on which the licensee’s advertisement or information appears: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legal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firm or trade name with which the licensee is affiliated as that firm name is registered with the commission (abbreviations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city and state in which the licensee’s office is located;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states in which the licensee holds a real estate broker or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using any Internet electronic communication for advertising or marketing, including but not limited to email, websites, and social media accounts, includes the information in rule </w:t>
      </w:r>
      <w:hyperlink r:id="rId6">
        <w:r>
          <w:rPr>
            <w:rStyle w:val="Hyperlink"/>
            <w:rFonts w:ascii="Times New Roman" w:hAnsi="Times New Roman"/>
            <w:b w:val="false"/>
            <w:i w:val="false"/>
            <w:color w:val="000000"/>
            <w:sz w:val="22"/>
          </w:rPr>
          <w:t>193E—10.1</w:t>
        </w:r>
      </w:hyperlink>
      <w:r>
        <w:rPr>
          <w:rFonts w:ascii="Times New Roman" w:hAnsi="Times New Roman"/>
          <w:b w:val="false"/>
          <w:i w:val="false"/>
          <w:color w:val="000000"/>
          <w:sz w:val="22"/>
        </w:rPr>
        <w:t xml:space="preserve">(4).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using any Internet electronic communication for advertising or marketing, including but not limited to email, websites, and social media accounts, includes on the first or last page of all communications the information in subrule </w:t>
      </w:r>
      <w:hyperlink r:id="rId7">
        <w:r>
          <w:rPr>
            <w:rStyle w:val="Hyperlink"/>
            <w:rFonts w:ascii="Times New Roman" w:hAnsi="Times New Roman"/>
            <w:b w:val="false"/>
            <w:i w:val="false"/>
            <w:color w:val="000000"/>
            <w:sz w:val="22"/>
          </w:rPr>
          <w:t>10.1(5)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193E—10.2</w:t>
      </w:r>
      <w:r>
        <w:rPr>
          <w:rFonts w:ascii="Times New Roman" w:hAnsi="Times New Roman"/>
          <w:b/>
          <w:i w:val="false"/>
          <w:color w:val="000000"/>
          <w:sz w:val="22"/>
        </w:rPr>
        <w:t xml:space="preserve">(543B) </w:t>
      </w:r>
      <w:r>
        <w:rPr>
          <w:rFonts w:ascii="Times New Roman" w:hAnsi="Times New Roman"/>
          <w:b/>
          <w:i w:val="false"/>
          <w:color w:val="000000"/>
          <w:sz w:val="22"/>
        </w:rPr>
        <w:t xml:space="preserve">Advertising under own name. </w:t>
      </w:r>
      <w:r>
        <w:rPr>
          <w:rFonts w:ascii="Times New Roman" w:hAnsi="Times New Roman"/>
          <w:b w:val="false"/>
          <w:i w:val="false"/>
          <w:color w:val="000000"/>
          <w:sz w:val="22"/>
        </w:rPr>
        <w:t>Salespersons and broker associates are barred from advertising under their own names unless they are the owners of the property they are advertising for sale, rent, lease or exchange, and on which no brokerage fees are to be paid. The sale is completely a “for sale by owner” transaction. The property cannot be listed or advertised in any way that would make it appear to be listed with a brokerage. The affiliated licensee cannot function in any capacity that needs a real estate license, and the licensee is responsible for all advertising conducted on the licensee’s own behalf.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193E—10.3</w:t>
      </w:r>
      <w:r>
        <w:rPr>
          <w:rFonts w:ascii="Times New Roman" w:hAnsi="Times New Roman"/>
          <w:b/>
          <w:i w:val="false"/>
          <w:color w:val="000000"/>
          <w:sz w:val="22"/>
        </w:rPr>
        <w:t xml:space="preserve">(543B) </w:t>
      </w:r>
      <w:r>
        <w:rPr>
          <w:rFonts w:ascii="Times New Roman" w:hAnsi="Times New Roman"/>
          <w:b/>
          <w:i w:val="false"/>
          <w:color w:val="000000"/>
          <w:sz w:val="22"/>
        </w:rPr>
        <w:t xml:space="preserve">Signs on property. </w:t>
      </w:r>
      <w:r>
        <w:rPr>
          <w:rFonts w:ascii="Times New Roman" w:hAnsi="Times New Roman"/>
          <w:b w:val="false"/>
          <w:i w:val="false"/>
          <w:color w:val="000000"/>
          <w:sz w:val="22"/>
        </w:rPr>
        <w:t>Placing a sign on any property offering it for sale, rent, lease, or exchange without the written consent of the owner is not considered in the best interest of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When a listing expires, unless a new written listing or extension is obtained, the licensee immediately ceases advertising and active marketing of the property. The licensee makes every reasonable effort to remove signs as quickly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The licensee makes every reasonable effort to remove signs from the property after the transaction is closed. Sold signs and other signs are not left on properties without the written consent of the new owner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7772C</w:t>
      </w:r>
      <w:r>
        <w:rPr>
          <w:rFonts w:ascii="Times New Roman" w:hAnsi="Times New Roman"/>
          <w:b w:val="false"/>
          <w:i w:val="false"/>
          <w:color w:val="000000"/>
          <w:sz w:val="21"/>
        </w:rPr>
        <w:t xml:space="preserve"> (Notice ARC 7451C,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pdf" Type="http://schemas.openxmlformats.org/officeDocument/2006/relationships/hyperlink" Id="rId5"/>
    <Relationship TargetMode="External" Target="https://www.legis.iowa.gov/docs/iac/rule/193E.10.1.pdf" Type="http://schemas.openxmlformats.org/officeDocument/2006/relationships/hyperlink" Id="rId6"/>
    <Relationship TargetMode="External" Target="https://www.legis.iowa.gov/docs/iac/rule/193E.10.1.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272C.pdf" Type="http://schemas.openxmlformats.org/officeDocument/2006/relationships/hyperlink" Id="rId9"/>
    <Relationship TargetMode="External" Target="https://www.legis.iowa.gov/docs/ico/chapter/543B.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