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9.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RULES OF PROFESSIONAL CONDUCT AND DISCIPLINE PROCEDURES</w:t>
      </w:r>
    </w:p>
    <w:p>
      <w:pPr>
        <w:spacing w:before="0" w:after="0"/>
        <w:ind w:left="120"/>
        <w:jc w:val="center"/>
      </w:pPr>
      <w:r>
        <w:rPr>
          <w:rFonts w:ascii="Times New Roman" w:hAnsi="Times New Roman"/>
          <w:b w:val="false"/>
          <w:i w:val="false"/>
          <w:color w:val="000000"/>
          <w:sz w:val="14"/>
        </w:rPr>
        <w:t>[Prior to 3/9/88, see Landscape Architectural Examiners Board[540]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193D—4.1</w:t>
      </w:r>
      <w:r>
        <w:rPr>
          <w:rFonts w:ascii="Times New Roman" w:hAnsi="Times New Roman"/>
          <w:b/>
          <w:i w:val="false"/>
          <w:color w:val="000000"/>
          <w:sz w:val="22"/>
        </w:rPr>
        <w:t xml:space="preserve">(544B,17A)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chapters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rules implementing either chapter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copy” </w:t>
      </w:r>
      <w:r>
        <w:rPr>
          <w:rFonts w:ascii="Times New Roman" w:hAnsi="Times New Roman"/>
          <w:b w:val="false"/>
          <w:i w:val="false"/>
          <w:color w:val="000000"/>
          <w:sz w:val="22"/>
        </w:rPr>
        <w:t>means technical submission for purposes of required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practicing landscape architecture, a professional landscape architect shall act with reasonable care and competence, and shall apply the technical knowledge and skill which is ordinarily applied by a landscape architect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designing a project, a professional landscape architect shall take into account all applicable state and municipal building laws and regulations. While professional landscape architects may rely on the advice of other professionals (e.g., attorneys, architects, engineers and other qualified persons) as to the intent and meaning of the regulations, once such advice is obtained, a landscape architect shall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undertake to perform professional services only when the professional landscape architect together with those whom the professional landscape architect may engage as consultants are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be permitted to practice landscape architecture if, in the board’s judgment upon receipt of medical testimony or evidence, the person’s professional competence is substantially impaired by physical or mental disabilities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accept compensation for services from more than one party on a project unless the circumstances are fully disclosed and agreed to (such disclosures and agreement to be in writing)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professional landscape architect has any business association or direct or indirect financial interest which is substantial enough to influence judgment in connection with the professional landscape architect’s performance of professional services, the professional landscape architect shall fully disclose, in writing, to the client or employer the nature of the business association or financial interest. If the client or employer objects to the association or financial interest, the professional landscape architect shall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professional landscape architect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making public statements on landscape architectural questions shall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accurately represent to a prospective or existing client or employer the professional landscape architect’s qualifications and the scope of the professional landscape architect’s responsibility in connection with work for which the professional landscape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 professional landscape architect becomes aware of an action taken by the employer or client against the professional landscape architect’s advice which violates applicable state or municipal building laws and regulations and which will, in the professional landscape architect’s judgment, adversely affect the safety to the public of the finished project, the professional landscape architect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when the professional landscape architect reasonably believes that other actions will be taken, notwithstanding the landscape architect’s objection, terminate the professional landscape architect’s services with reference to the project. In the case of a termination in accordance with this clause, the professional landscape architect shall have no liability to the professional landscape architect’s client or employer on account of such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assist in the application for licensure of a person known by the professional landscape architect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possessing knowledge of a violation of these rules by another professional landscape architect shall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in the conduct of landscape architectural practice, knowingly violate any state or federal 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neither offer nor make any payment to a government official (whether elected or appointed) with the intent of influencing the official’s judgment in connection with a prospective or existing project in which the professional landscape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comply with the licensure laws and regulations governing the landscape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maintained for the preparation of drawings, specifications, reports or other professional work shall have a professional landscape architect regularly employed in or assigned to that office who has responsible control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not sign or seal drawings, specifications, reports or other professional work for which the landscape architect does not have direct professional knowledge and direct supervisory control; provided, however, that in the case of the portions of professional work prepared by the landscape architect’s consultants, licensed under this or another professional licensure law of this jurisdiction, the professional landscape architect may sign or seal that portion of the professional work if the landscape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shall neither offer nor make any gifts to any public official with the intent of influencing the official’s judgment in connection with a project in which the professional landscape architect is interested. Nothing in this rule shall prohibit a professional landscape architect from providing landscape architect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professional landscape architect shall not engage in conduct involving fraud or wanton disregard of the rights of others.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landscape architect shall procure a seal with which to identify all technical submissions issued by the professional landscape architect for use in Iowa as provided in Iowa Code section </w:t>
      </w:r>
      <w:hyperlink r:id="rId8">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seal. The diameter of the outside circle shall be approximately 1¾ inches. The seal shall include the name of the professional landscape architect and the words “Professional Landscape Architect, State of Iowa.” The professional landscape architect’s Iowa license number shall be included. The seal shall substantially conform to the sample shown below:</w:t>
      </w:r>
    </w:p>
    <w:p>
      <w:pPr>
        <w:spacing w:before="0" w:after="0"/>
        <w:ind w:left="120"/>
        <w:jc w:val="center"/>
      </w:pPr>
      <w:r>
        <w:drawing>
          <wp:inline distT="0" distB="0" distL="0" distR="0">
            <wp:extent cx="2552700" cy="16478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2552700" cy="16478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an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to a client or any public agency, hereinafter referred to as the official copy, shall contain an information block on its first page or on an attached cover sheet with application of a seal by the professional landscape architect in responsible charge and an information block with application of a seal by each professional consultant contributing to the technical submission. The seal and original signature shall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shall be designated in the area provided in the information block, so that responsibility for the entire technical submission is clearly established by the combination of the stated seal responsibilities. The information block shall substantially conform to the sample shown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16"/>
        <w:gridCol w:w="8474"/>
      </w:tblGrid>
      <w:tr>
        <w:trPr>
          <w:trHeight w:val="219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SEAL</w:t>
            </w:r>
          </w:p>
        </w:tc>
        <w:tc>
          <w:tcPr>
            <w:tcW w:w="84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 hereby certify that the portion of this technical submission described below was prepared by me or under my direct supervision and responsible charge. I am a duly licensed professional landscape architect under the laws of the state of Iowa.</w:t>
            </w:r>
          </w:p>
          <w:p>
            <w:pPr>
              <w:spacing w:before="0" w:after="0"/>
              <w:ind w:left="160"/>
              <w:jc w:val="left"/>
            </w:pPr>
            <w:r>
              <w:rPr>
                <w:rFonts w:ascii="Times New Roman" w:hAnsi="Times New Roman"/>
                <w:b w:val="false"/>
                <w:i w:val="false"/>
                <w:color w:val="000000"/>
                <w:sz w:val="16"/>
              </w:rPr>
              <w:t> </w:t>
            </w:r>
          </w:p>
          <w:p>
            <w:pPr>
              <w:spacing w:before="0" w:after="0"/>
              <w:ind w:left="160"/>
              <w:jc w:val="left"/>
            </w:pPr>
          </w:p>
          <w:p>
            <w:pPr>
              <w:spacing w:before="0" w:after="0"/>
              <w:ind w:left="160"/>
              <w:jc w:val="left"/>
            </w:pPr>
            <w:r>
              <w:rPr>
                <w:rFonts w:ascii="Times New Roman" w:hAnsi="Times New Roman"/>
                <w:b w:val="false"/>
                <w:i w:val="false"/>
                <w:color w:val="000000"/>
                <w:sz w:val="16"/>
              </w:rPr>
              <w:t>Printed or typed name or secure electronic signature</w:t>
            </w:r>
          </w:p>
          <w:p>
            <w:pPr>
              <w:spacing w:before="0" w:after="0"/>
              <w:ind w:left="160"/>
              <w:jc w:val="left"/>
            </w:pPr>
            <w:r>
              <w:rPr>
                <w:rFonts w:ascii="Times New Roman" w:hAnsi="Times New Roman"/>
                <w:b w:val="false"/>
                <w:i w:val="false"/>
                <w:color w:val="000000"/>
                <w:sz w:val="16"/>
              </w:rPr>
              <w:t> </w:t>
            </w:r>
          </w:p>
          <w:p>
            <w:pPr>
              <w:spacing w:before="0" w:after="0"/>
              <w:ind w:left="160"/>
              <w:jc w:val="left"/>
            </w:pPr>
          </w:p>
          <w:p>
            <w:pPr>
              <w:spacing w:before="0" w:after="0"/>
              <w:ind w:left="160"/>
              <w:jc w:val="left"/>
            </w:pPr>
            <w:r>
              <w:rPr>
                <w:rFonts w:ascii="Times New Roman" w:hAnsi="Times New Roman"/>
                <w:b w:val="false"/>
                <w:i w:val="false"/>
                <w:color w:val="000000"/>
                <w:sz w:val="16"/>
              </w:rPr>
              <w:t>Signature</w:t>
            </w:r>
          </w:p>
          <w:p>
            <w:pPr>
              <w:spacing w:before="0" w:after="0"/>
              <w:ind w:left="160"/>
              <w:jc w:val="left"/>
            </w:pP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Pages or sheets covered by this seal:</w:t>
            </w:r>
          </w:p>
          <w:p>
            <w:pPr>
              <w:spacing w:before="0" w:after="0"/>
              <w:ind w:left="160"/>
              <w:jc w:val="left"/>
            </w:pPr>
            <w:r>
              <w:rPr>
                <w:rFonts w:ascii="Times New Roman" w:hAnsi="Times New Roman"/>
                <w:b w:val="false"/>
                <w:i w:val="false"/>
                <w:color w:val="000000"/>
                <w:sz w:val="16"/>
              </w:rPr>
              <w:t> </w:t>
            </w:r>
          </w:p>
        </w:tc>
      </w:tr>
      <w:tr>
        <w:trPr>
          <w:trHeight w:val="63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License Expires:</w:t>
            </w:r>
          </w:p>
        </w:tc>
        <w:tc>
          <w:tcPr>
            <w:tcW w:w="8474" w:type="dxa"/>
            <w:tcBorders/>
            <w:tcMar>
              <w:top w:w="30" w:type="dxa"/>
              <w:left w:w="30" w:type="dxa"/>
              <w:bottom w:w="15" w:type="dxa"/>
              <w:right w:w="30" w:type="dxa"/>
            </w:tcMar>
            <w:vAlign w:val="top"/>
          </w:tcPr>
          <w:p>
            <w:pPr>
              <w:spacing w:before="0" w:after="0"/>
              <w:ind w:left="160"/>
              <w:jc w:val="left"/>
            </w:pPr>
          </w:p>
          <w:p>
            <w:pPr>
              <w:spacing w:before="0" w:after="0"/>
              <w:ind w:left="160"/>
              <w:jc w:val="left"/>
            </w:pPr>
            <w:r>
              <w:rPr>
                <w:rFonts w:ascii="Times New Roman" w:hAnsi="Times New Roman"/>
                <w:b w:val="false"/>
                <w:i w:val="false"/>
                <w:color w:val="000000"/>
                <w:sz w:val="16"/>
              </w:rPr>
              <w:t> </w:t>
            </w:r>
          </w:p>
          <w:p>
            <w:pPr>
              <w:spacing w:before="0" w:after="0"/>
              <w:ind w:left="160"/>
              <w:jc w:val="left"/>
            </w:pP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digital signature as defined in or governed by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on each official copy. An electronic signature as defined in or governed by Iowa Code chapter </w:t>
      </w:r>
      <w:hyperlink r:id="rId11">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2">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landscape architecture document,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the professional landscape architect who signed the original submission to forward copies of all changes and amendments to the technical submission, which shall become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is responsible for the custody and proper use of the seal. Improper use of the seal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shall be prima facie evidence that said technical submission was prepared by or under the responsible control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 professional landscape architect shall, when requested, respond to communications from the board within 30 days of the mailing of such communication by certified mail. Failure to respond to such communication may be grounds for disciplinary action against the professional landscape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5571C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193D—4.2</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Receipt of complaints. </w:t>
      </w:r>
      <w:r>
        <w:rPr>
          <w:rFonts w:ascii="Times New Roman" w:hAnsi="Times New Roman"/>
          <w:b w:val="false"/>
          <w:i w:val="false"/>
          <w:color w:val="000000"/>
          <w:sz w:val="22"/>
        </w:rPr>
        <w:t>The board shall receive and review all complaints which the board reasonably believes indicate that a licensee may have committed an act that is cause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board charging that a licensee may have committed an act that is in violation of applicable law or rules. The complaint shall be written and signed by the complainant and accompanied with substantial evidence indicating when, where, and how the licensee committed the violation. All complaints filed with the board shall be privileged and held confidential pursuant to Iowa Code section </w:t>
      </w:r>
      <w:hyperlink r:id="rId13">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by all board members, peer review committee members and staff. A person filing a complaint shall receive immunities in accordance with Iowa Code section </w:t>
      </w:r>
      <w:hyperlink r:id="rId14">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Board-instigated complaints. </w:t>
      </w:r>
      <w:r>
        <w:rPr>
          <w:rFonts w:ascii="Times New Roman" w:hAnsi="Times New Roman"/>
          <w:b w:val="false"/>
          <w:i w:val="false"/>
          <w:color w:val="000000"/>
          <w:sz w:val="22"/>
        </w:rPr>
        <w:t xml:space="preserve">Upon presentation of evidence by a board member, the board’s staff, or other state agency, the board may determine that a complaint should be opened and an investigation begun to determine if a licensee may have committed an act that is in violation of applicable law or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At any point during the complaint procedure or the investigatory procedure and prior to determining whether probable cause exists that a violation has occurred, the board may appoint a peer review committee to assist the board in reaching its decision by conducting an investigation(s)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Makeup of the peer review committee. </w:t>
      </w:r>
      <w:r>
        <w:rPr>
          <w:rFonts w:ascii="Times New Roman" w:hAnsi="Times New Roman"/>
          <w:b w:val="false"/>
          <w:i w:val="false"/>
          <w:color w:val="000000"/>
          <w:sz w:val="22"/>
        </w:rPr>
        <w:t>The committee shall consist of one or more professional landscape architects who are selected for their knowledge and experience in the particular aspect of landscape architecture involved in the complaint. The following are ineligible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relatives of the alleged violator(s)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employed by the same firm or governmental unit as the alleged violator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committee’s investigation shall be limited to interviewing of complainants, the alleged violator, individuals with knowledge of the alleged violation, and individuals with knowledge of the alleged violator’s reputation in the community. The committee may not hire legal counsel, investigators, secretarial help or any other assistants without written authorization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Committee members may receive per diem compensation equal to that received by board members for performing board duties. Committee members may be paid reasonable and necessary expenses that are incurred for travel, meals and lodging while performing committee duties within a budget limitation established by the board. </w:t>
      </w:r>
    </w:p>
    <w:p>
      <w:pPr>
        <w:spacing w:before="0" w:after="0"/>
        <w:ind w:left="120"/>
        <w:jc w:val="both"/>
      </w:pPr>
      <w:r>
        <w:rPr>
          <w:rFonts w:ascii="Times New Roman" w:hAnsi="Times New Roman"/>
          <w:b/>
          <w:i w:val="false"/>
          <w:color w:val="000000"/>
          <w:sz w:val="22"/>
        </w:rPr>
        <w:t>193D—4.4</w:t>
      </w:r>
      <w:r>
        <w:rPr>
          <w:rFonts w:ascii="Times New Roman" w:hAnsi="Times New Roman"/>
          <w:b/>
          <w:i w:val="false"/>
          <w:color w:val="000000"/>
          <w:sz w:val="22"/>
        </w:rPr>
        <w:t xml:space="preserve">(544B,272C) </w:t>
      </w:r>
      <w:r>
        <w:rPr>
          <w:rFonts w:ascii="Times New Roman" w:hAnsi="Times New Roman"/>
          <w:b/>
          <w:i w:val="false"/>
          <w:color w:val="000000"/>
          <w:sz w:val="22"/>
        </w:rPr>
        <w:t xml:space="preserve">Investigation report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report to determine further action. </w:t>
      </w:r>
      <w:r>
        <w:rPr>
          <w:rFonts w:ascii="Times New Roman" w:hAnsi="Times New Roman"/>
          <w:b w:val="false"/>
          <w:i w:val="false"/>
          <w:color w:val="000000"/>
          <w:sz w:val="22"/>
        </w:rPr>
        <w:t>Upon completion of the investigation, the investigator(s) shall prepare for the board’s consideration a report containing the position or defense of the licensee so the board may determine what further action is necessary.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the matter be further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licensee who is the subject of the complaint an opportunity to appear before the designated discipline committee for an informal discussion regarding the circumstances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no probable cause to believe that a violation has occurred and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account of a complaint in an informal setting before the board determines whether probable cause exists to initiate a disciplinary proceeding. A licensee is not required to attend an informal discussion. Because disciplinary investigations are confidential, the licensee may not bring other persons to an informal discussion, but licensees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and to receive the advice of staff, a licensee who desires to attend an informal discussion must therefore waive the right to seek disqualification of a board member or staff based solely on the board member’s or staff’s participation in an informal discussion. A licensee would not waive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193D—4.5</w:t>
      </w:r>
      <w:r>
        <w:rPr>
          <w:rFonts w:ascii="Times New Roman" w:hAnsi="Times New Roman"/>
          <w:b/>
          <w:i w:val="false"/>
          <w:color w:val="000000"/>
          <w:sz w:val="22"/>
        </w:rPr>
        <w:t xml:space="preserve">(544B,272C) </w:t>
      </w:r>
      <w:r>
        <w:rPr>
          <w:rFonts w:ascii="Times New Roman" w:hAnsi="Times New Roman"/>
          <w:b/>
          <w:i w:val="false"/>
          <w:color w:val="000000"/>
          <w:sz w:val="22"/>
        </w:rPr>
        <w:t xml:space="preserve">Dispensation. </w:t>
      </w:r>
      <w:r>
        <w:rPr>
          <w:rFonts w:ascii="Times New Roman" w:hAnsi="Times New Roman"/>
          <w:b w:val="false"/>
          <w:i w:val="false"/>
          <w:color w:val="000000"/>
          <w:sz w:val="22"/>
        </w:rPr>
        <w:t>The board shall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Revoke the professional landscape architect’s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Suspend the professional landscape architect’s license as authorized by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Impose civil penalties, the amount of which shall be set at the discretion of the board but shall not exceed $1000. Civil penalties may be imposed for any of the disciplinary violations of Iowa Code section </w:t>
      </w:r>
      <w:hyperlink r:id="rId15">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 xml:space="preserve"> and Iowa Code sections </w:t>
      </w:r>
      <w:hyperlink r:id="rId16">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and these rules or for repeated offenses.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reexamination, using one or more parts of the examination given to professional landscape architectural licensee candidates.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a citation or warning.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consent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Accept voluntary surrender of license. Voluntary surrender of a license is considered a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3097C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5/19/97, Notice 4/9/97—published 6/18/97, effective 7/23/97]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544B.12.pdf" Type="http://schemas.openxmlformats.org/officeDocument/2006/relationships/hyperlink" Id="rId8"/>
    <Relationship Target="media/document_image_rId9.gif" Type="http://schemas.openxmlformats.org/officeDocument/2006/relationships/image" Id="rId9"/>
    <Relationship TargetMode="External" Target="https://www.legis.iowa.gov/docs/ico/chapter/554D.pdf" Type="http://schemas.openxmlformats.org/officeDocument/2006/relationships/hyperlink" Id="rId10"/>
    <Relationship TargetMode="External" Target="https://www.legis.iowa.gov/docs/ico/chapter/554D.pdf" Type="http://schemas.openxmlformats.org/officeDocument/2006/relationships/hyperlink" Id="rId11"/>
    <Relationship TargetMode="External" Target="https://www.legis.iowa.gov/docs/ico/chapter/554D.103.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8.pdf" Type="http://schemas.openxmlformats.org/officeDocument/2006/relationships/hyperlink" Id="rId14"/>
    <Relationship TargetMode="External" Target="https://www.legis.iowa.gov/docs/ico/chapter/544B.15.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272C.9.pdf" Type="http://schemas.openxmlformats.org/officeDocument/2006/relationships/hyperlink" Id="rId17"/>
    <Relationship TargetMode="External" Target="https://www.legis.iowa.gov/docs/ico/chapter/272C.10.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544B.pdf" Type="http://schemas.openxmlformats.org/officeDocument/2006/relationships/hyperlink" Id="rId20"/>
    <Relationship TargetMode="External" Target="https://www.legis.iowa.gov/docs/ico/chapter/272C.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