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EXAMINATIONS AND LICENSING</w:t>
      </w:r>
    </w:p>
    <w:p>
      <w:pPr>
        <w:spacing w:before="0" w:after="0"/>
        <w:ind w:left="120"/>
        <w:jc w:val="center"/>
      </w:pPr>
      <w:r>
        <w:rPr>
          <w:rFonts w:ascii="Times New Roman" w:hAnsi="Times New Roman"/>
          <w:b w:val="false"/>
          <w:i w:val="false"/>
          <w:color w:val="000000"/>
          <w:sz w:val="14"/>
        </w:rPr>
        <w:t>[Prior to 3/9/88, see Landscape Architectural Examiners Board[540]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193D—2.1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3097C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0" w:after="0"/>
        <w:ind w:left="120"/>
        <w:jc w:val="both"/>
      </w:pPr>
      <w:r>
        <w:rPr>
          <w:rFonts w:ascii="Times New Roman" w:hAnsi="Times New Roman"/>
          <w:b/>
          <w:i w:val="false"/>
          <w:color w:val="000000"/>
          <w:sz w:val="22"/>
        </w:rPr>
        <w:t>193D—2.2</w:t>
      </w:r>
      <w:r>
        <w:rPr>
          <w:rFonts w:ascii="Times New Roman" w:hAnsi="Times New Roman"/>
          <w:b/>
          <w:i w:val="false"/>
          <w:color w:val="000000"/>
          <w:sz w:val="22"/>
        </w:rPr>
        <w:t xml:space="preserve">(544B,17A) </w:t>
      </w:r>
      <w:r>
        <w:rPr>
          <w:rFonts w:ascii="Times New Roman" w:hAnsi="Times New Roman"/>
          <w:b/>
          <w:i w:val="false"/>
          <w:color w:val="000000"/>
          <w:sz w:val="22"/>
        </w:rPr>
        <w:t xml:space="preserve">Application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Candidates shall contact CLARB to start the examination licensure process by creating a council record. A candidate’s council record will include verified history of the candidate’s education, experience, examination and licensure history, and professional references and is used to apply for examination,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The candidate who successfully completes the LARE may make application for certificate of licensure to the board after meeting one of the requirements listed below and requesting that the candidate’s council record be transmitted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course in landscape architecture in a school, college, or university offering an accredited minimum four-year curriculum in landscape architecture, and a minimum of three years of practical experience in landscape architectural work which in the opinion of the board is of satisfactory character, at least one year of which must be under the supervision of a professional landscape architect or a person who becomes a professional landscape architect within one year after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 nonaccredited course of landscape architecture of a minimum of four years in a school, college, or university and a minimum of four years of practical experience in landscape architectural work which in the opinion of the board is of satisfactory character, at least one year of which must be under the supervision of a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ten years of practical experience in landscape architectural work which in the opinion of the board is of satisfactory character to properly prepare the applicant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A satisfactorily completed year of study in an accredited course of landscape architecture in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val="false"/>
          <w:color w:val="000000"/>
          <w:sz w:val="22"/>
        </w:rPr>
        <w:t>Any four-year college or university degree may be accepted in lieu of two years of practical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193D—2.3</w:t>
      </w:r>
      <w:r>
        <w:rPr>
          <w:rFonts w:ascii="Times New Roman" w:hAnsi="Times New Roman"/>
          <w:b/>
          <w:i w:val="false"/>
          <w:color w:val="000000"/>
          <w:sz w:val="22"/>
        </w:rPr>
        <w:t xml:space="preserve">(544B,17A) </w:t>
      </w:r>
      <w:r>
        <w:rPr>
          <w:rFonts w:ascii="Times New Roman" w:hAnsi="Times New Roman"/>
          <w:b/>
          <w:i w:val="false"/>
          <w:color w:val="000000"/>
          <w:sz w:val="22"/>
        </w:rPr>
        <w:t xml:space="preserve">Procedure for processing applications. </w:t>
      </w:r>
      <w:r>
        <w:rPr>
          <w:rFonts w:ascii="Times New Roman" w:hAnsi="Times New Roman"/>
          <w:b w:val="false"/>
          <w:i w:val="false"/>
          <w:color w:val="000000"/>
          <w:sz w:val="22"/>
        </w:rPr>
        <w:t xml:space="preserve">The board administrator shall determine when the legal requirements for licensure have been satisfied with regard to issuance of certificates, licenses or registrations, and the board administrator shall submit to the board any questionable application. An applicant’s personal appearance before the board, if required, shall be at the time and place designated by the board. Failure to supply additional evidence or information within 30 days from the date of the written request from the board, or failure to appear before the board when an appearance is requested, may be considered cause for disapproval of the application. Unless otherwise provided by law, a request for a rehearing before the board shall be filed with the board in accordance with rule 193—7.39(543,272C). A judicial review can be filed in accordance with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193D—2.4</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Registration of applicants. </w:t>
      </w:r>
      <w:r>
        <w:rPr>
          <w:rFonts w:ascii="Times New Roman" w:hAnsi="Times New Roman"/>
          <w:b w:val="false"/>
          <w:i w:val="false"/>
          <w:color w:val="000000"/>
          <w:sz w:val="22"/>
        </w:rPr>
        <w:t xml:space="preserve">Applicants must meet requirements of Iowa Code section </w:t>
      </w:r>
      <w:hyperlink r:id="rId6">
        <w:r>
          <w:rPr>
            <w:rStyle w:val="Hyperlink"/>
            <w:rFonts w:ascii="Times New Roman" w:hAnsi="Times New Roman"/>
            <w:b w:val="false"/>
            <w:i w:val="false"/>
            <w:color w:val="000000"/>
            <w:sz w:val="22"/>
          </w:rPr>
          <w:t>544B.9</w:t>
        </w:r>
      </w:hyperlink>
      <w:r>
        <w:rPr>
          <w:rFonts w:ascii="Times New Roman" w:hAnsi="Times New Roman"/>
          <w:b w:val="false"/>
          <w:i w:val="false"/>
          <w:color w:val="000000"/>
          <w:sz w:val="22"/>
        </w:rPr>
        <w:t xml:space="preserv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193D—2.5</w:t>
      </w:r>
      <w:r>
        <w:rPr>
          <w:rFonts w:ascii="Times New Roman" w:hAnsi="Times New Roman"/>
          <w:b/>
          <w:i w:val="false"/>
          <w:color w:val="000000"/>
          <w:sz w:val="22"/>
        </w:rPr>
        <w:t xml:space="preserve">(544B,17A) </w:t>
      </w:r>
      <w:r>
        <w:rPr>
          <w:rFonts w:ascii="Times New Roman" w:hAnsi="Times New Roman"/>
          <w:b/>
          <w:i w:val="false"/>
          <w:color w:val="000000"/>
          <w:sz w:val="22"/>
        </w:rPr>
        <w:t xml:space="preserve">Written examination. </w:t>
      </w:r>
      <w:r>
        <w:rPr>
          <w:rFonts w:ascii="Times New Roman" w:hAnsi="Times New Roman"/>
          <w:b w:val="false"/>
          <w:i w:val="false"/>
          <w:color w:val="000000"/>
          <w:sz w:val="22"/>
        </w:rPr>
        <w:t>The written examination shall consist of the professional landscape architectural licensure examination published by CLARB and may include supplementary questions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193D—2.6</w:t>
      </w:r>
      <w:r>
        <w:rPr>
          <w:rFonts w:ascii="Times New Roman" w:hAnsi="Times New Roman"/>
          <w:b/>
          <w:i w:val="false"/>
          <w:color w:val="000000"/>
          <w:sz w:val="22"/>
        </w:rPr>
        <w:t xml:space="preserve">(544B,17A) </w:t>
      </w:r>
      <w:r>
        <w:rPr>
          <w:rFonts w:ascii="Times New Roman" w:hAnsi="Times New Roman"/>
          <w:b/>
          <w:i w:val="false"/>
          <w:color w:val="000000"/>
          <w:sz w:val="22"/>
        </w:rPr>
        <w:t xml:space="preserve">Exemption from written examination. </w:t>
      </w:r>
      <w:r>
        <w:rPr>
          <w:rFonts w:ascii="Times New Roman" w:hAnsi="Times New Roman"/>
          <w:b w:val="false"/>
          <w:i w:val="false"/>
          <w:color w:val="000000"/>
          <w:sz w:val="22"/>
        </w:rPr>
        <w:t>The board may exempt from written examination an applicant who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The applicant holds a current CLARB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The applicant holds a license to practice landscape architecture issued upon written examination by another jurisdiction, and has submitted a certificate from the jurisdiction of original licensure verifying that the applicant passed the examination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landscape architecture issued by another jurisdiction whose current licensure requirements, including the examination requirements, are substantially equivalent to or exceed those required for licensure as a landscape architect in Iowa, and during the time period in which the applicant was issued an initial license in the other jurisdiction, that jurisdiction did not require a written examination for initial applicants, but did require board review and approval of education and experience designed to demonstrate competence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grandparented in under the laws of the other jurisdiction, before written examinations for initial licensure were mandated by the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Submits a certificate from the jurisdiction of original licensure verifying that the applicant was licensed during the period in which there was no written examination and submits proof of license in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2709C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193D—2.7</w:t>
      </w:r>
      <w:r>
        <w:rPr>
          <w:rFonts w:ascii="Times New Roman" w:hAnsi="Times New Roman"/>
          <w:b/>
          <w:i w:val="false"/>
          <w:color w:val="000000"/>
          <w:sz w:val="22"/>
        </w:rPr>
        <w:t xml:space="preserve">(544B,17A) </w:t>
      </w:r>
      <w:r>
        <w:rPr>
          <w:rFonts w:ascii="Times New Roman" w:hAnsi="Times New Roman"/>
          <w:b/>
          <w:i w:val="false"/>
          <w:color w:val="000000"/>
          <w:sz w:val="22"/>
        </w:rPr>
        <w:t xml:space="preserve">Certificate of licensure. </w:t>
      </w:r>
      <w:r>
        <w:rPr>
          <w:rFonts w:ascii="Times New Roman" w:hAnsi="Times New Roman"/>
          <w:b w:val="false"/>
          <w:i w:val="false"/>
          <w:color w:val="000000"/>
          <w:sz w:val="22"/>
        </w:rPr>
        <w:t>When an applicant has qualified for licensure under this chapter and has paid the required license fee, the secretary shall enroll the applicant’s name in the roster of professional landscape architects and issue to the applicant a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 xml:space="preserve">License number. </w:t>
      </w:r>
      <w:r>
        <w:rPr>
          <w:rFonts w:ascii="Times New Roman" w:hAnsi="Times New Roman"/>
          <w:b w:val="false"/>
          <w:i w:val="false"/>
          <w:color w:val="000000"/>
          <w:sz w:val="22"/>
        </w:rPr>
        <w:t>The certificate will indicate the license number of the landscape architect which must appear on the professional landscape architect’s seal and on all works signed by the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Only one certificate of licensure shall be issued to a professional landscape architect. The certificate shall be displayed in a conspicuous place at the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193D—2.8</w:t>
      </w:r>
      <w:r>
        <w:rPr>
          <w:rFonts w:ascii="Times New Roman" w:hAnsi="Times New Roman"/>
          <w:b/>
          <w:i w:val="false"/>
          <w:color w:val="000000"/>
          <w:sz w:val="22"/>
        </w:rPr>
        <w:t xml:space="preserve">(17A,272C,544B) </w:t>
      </w:r>
      <w:r>
        <w:rPr>
          <w:rFonts w:ascii="Times New Roman" w:hAnsi="Times New Roman"/>
          <w:b/>
          <w:i w:val="false"/>
          <w:color w:val="000000"/>
          <w:sz w:val="22"/>
        </w:rPr>
        <w:t xml:space="preserve">Renewal of certificates of licensure.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June 30 of the year of expiration. However, the board will accept an otherwise sufficient renewal application that is untimely if the board receives the application and late fee within 30 days after the date of expiration. A licensee who fails to renew by the expiration date is not authorized to practice landscape architecture in Iowa until the certificate is reinstated as provided in rule </w:t>
      </w:r>
      <w:hyperlink r:id="rId7">
        <w:r>
          <w:rPr>
            <w:rStyle w:val="Hyperlink"/>
            <w:rFonts w:ascii="Times New Roman" w:hAnsi="Times New Roman"/>
            <w:b w:val="false"/>
            <w:i w:val="false"/>
            <w:color w:val="000000"/>
            <w:sz w:val="22"/>
          </w:rPr>
          <w:t>193D—2.9(544B,17A)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email to each licensee a notice of the pending expiration date at the licensee’s last-known address approximately one month prior to the date the certificate of licensure is scheduled to expire.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shall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shall proceed as provided in </w:t>
      </w:r>
      <w:hyperlink r:id="rId8">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9">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and after or in lieu of giving the licensee an opportunity to come into compliance under 193D—subrule 3.3(3), the board may, in lieu of proceeding to a contested case hearing on the denial of a renewal application as provided in rule </w:t>
      </w:r>
      <w:hyperlink r:id="rId10">
        <w:r>
          <w:rPr>
            <w:rStyle w:val="Hyperlink"/>
            <w:rFonts w:ascii="Times New Roman" w:hAnsi="Times New Roman"/>
            <w:b w:val="false"/>
            <w:i w:val="false"/>
            <w:color w:val="000000"/>
            <w:sz w:val="22"/>
          </w:rPr>
          <w:t>193—7.40(546,272C)</w:t>
        </w:r>
      </w:hyperlink>
      <w:r>
        <w:rPr>
          <w:rFonts w:ascii="Times New Roman" w:hAnsi="Times New Roman"/>
          <w:b w:val="false"/>
          <w:i w:val="false"/>
          <w:color w:val="000000"/>
          <w:sz w:val="22"/>
        </w:rPr>
        <w:t xml:space="preserve">, offer the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licensee pursuant to </w:t>
      </w:r>
      <w:hyperlink r:id="rId11">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w:t>
      </w:r>
      <w:r>
        <w:rPr>
          <w:rFonts w:ascii="Times New Roman" w:hAnsi="Times New Roman"/>
          <w:b w:val="false"/>
          <w:i w:val="false"/>
          <w:color w:val="000000"/>
          <w:sz w:val="22"/>
        </w:rPr>
        <w:t> </w:t>
      </w:r>
      <w:r>
        <w:rPr>
          <w:rFonts w:ascii="Times New Roman" w:hAnsi="Times New Roman"/>
          <w:b w:val="false"/>
          <w:i w:val="false"/>
          <w:color w:val="000000"/>
          <w:sz w:val="22"/>
        </w:rPr>
        <w:t>The board may notify licensees whose certificates of licensure have expired. The failure of the board to provide this courtesy notification or the failure of the licensee to receive the notification shall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landscape architecture in Iowa after licensure has expired shall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w:t>
      </w:r>
      <w:r>
        <w:rPr>
          <w:rFonts w:ascii="Times New Roman" w:hAnsi="Times New Roman"/>
          <w:b w:val="false"/>
          <w:i w:val="false"/>
          <w:color w:val="000000"/>
          <w:sz w:val="22"/>
        </w:rPr>
        <w:t> </w:t>
      </w:r>
      <w:r>
        <w:rPr>
          <w:rFonts w:ascii="Times New Roman" w:hAnsi="Times New Roman"/>
          <w:b w:val="false"/>
          <w:i w:val="false"/>
          <w:color w:val="000000"/>
          <w:sz w:val="22"/>
        </w:rPr>
        <w:t>Licensees shall notify the board within 30 days of any change of address or business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w:t>
      </w:r>
      <w:r>
        <w:rPr>
          <w:rFonts w:ascii="Times New Roman" w:hAnsi="Times New Roman"/>
          <w:b w:val="false"/>
          <w:i w:val="false"/>
          <w:color w:val="000000"/>
          <w:sz w:val="22"/>
        </w:rPr>
        <w:t> </w:t>
      </w:r>
      <w:r>
        <w:rPr>
          <w:rFonts w:ascii="Times New Roman" w:hAnsi="Times New Roman"/>
          <w:b w:val="false"/>
          <w:i w:val="false"/>
          <w:color w:val="000000"/>
          <w:sz w:val="22"/>
        </w:rPr>
        <w:t>Retired status. A person who held a license as a professional landscape architect, who is retired from the practice of landscape architecture in all states of licensure, and who has applied for and has been granted retired status from the board may use the title “professional landscape architect, retired” or “ P.L.A., retired.” The retired status would become effective on the first scheduled license renewal date. Applicants do not need to reinstate an expired license to be eligible for retired status. Applicants may apply for retired status on the renewal forms provided by the board. The board will not provide a refund of biennial licensure fees if an application for retired status is granted in a biennium in which the applicant has previously paid the biennial fees for either active or inactive status. Licensees with retired status are exempt from the renewal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whose license is in retired status may engage in the practices identified in paragraph </w:t>
      </w:r>
      <w:hyperlink r:id="rId12">
        <w:r>
          <w:rPr>
            <w:rStyle w:val="Hyperlink"/>
            <w:rFonts w:ascii="Times New Roman" w:hAnsi="Times New Roman"/>
            <w:b w:val="false"/>
            <w:i w:val="false"/>
            <w:color w:val="000000"/>
            <w:sz w:val="22"/>
          </w:rPr>
          <w:t>2.8(8)</w:t>
        </w:r>
        <w:r>
          <w:rPr>
            <w:rFonts w:ascii="Times New Roman" w:hAnsi="Times New Roman"/>
            <w:b w:val="false"/>
            <w:i/>
            <w:color w:val="000000"/>
            <w:sz w:val="22"/>
          </w:rPr>
          <w:t>“c.”</w:t>
        </w:r>
      </w:hyperlink>
      <w:r>
        <w:rPr>
          <w:rFonts w:ascii="Times New Roman" w:hAnsi="Times New Roman"/>
          <w:b w:val="false"/>
          <w:i w:val="false"/>
          <w:color w:val="000000"/>
          <w:sz w:val="22"/>
        </w:rPr>
        <w:t xml:space="preserve"> Such person may also provide services as a technical expert before a court, including pre-litigation preparation, discovery, and testimony, on matters directly related to landscape architectural services provided by such person prior to registering with the board in retired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 person whose license as a landscape architect has been placed on probation, suspended, revoked, or voluntarily surrendered in connection with a disciplinary investigation or proceeding shall not be eligible for retired status unless the board, upon appropriate application, first reinstates the license to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This subrule establishes a procedure under which a person issued a certificate of licensure as a landscape architect may apply to the board to register as inactive. Licensure under this subrule is available to a licensee residing within or outside the state of Iowa who is not using the title “landscape architect” while offering services as a landscape architect. A person eligible to register as inactive may, as an alternative to licensure, allow the certificate of licensure to lapse. During any period of inactive status, a person shall not engage in the practice of landscape architecture while using the title “landscape architect” or any other title that might imply that the person is offering services as a landscape architect in violation of Iowa Code section </w:t>
      </w:r>
      <w:hyperlink r:id="rId13">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The board will continue to maintain a database of persons licensed as inactive, including information which is not routinely maintained after a certificate of licensure has lapsed through the person’s failure to renew. A person who registers as inactive will accordingly receive a renewal notice if the notice is sent by the board,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shall contain a statement in which the applicant affirms that the applicant will not engage in the practice of landscape architecture while using the title “landscape architect” in violation of Iowa Code section </w:t>
      </w:r>
      <w:hyperlink r:id="rId14">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rule </w:t>
      </w:r>
      <w:hyperlink r:id="rId15">
        <w:r>
          <w:rPr>
            <w:rStyle w:val="Hyperlink"/>
            <w:rFonts w:ascii="Times New Roman" w:hAnsi="Times New Roman"/>
            <w:b w:val="false"/>
            <w:i w:val="false"/>
            <w:color w:val="000000"/>
            <w:sz w:val="22"/>
          </w:rPr>
          <w:t>193D—2.9</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shall be exempt from the continuing education requirements and will be charged a reduced renewal fee as provided in rule </w:t>
      </w:r>
      <w:hyperlink r:id="rId16">
        <w:r>
          <w:rPr>
            <w:rStyle w:val="Hyperlink"/>
            <w:rFonts w:ascii="Times New Roman" w:hAnsi="Times New Roman"/>
            <w:b w:val="false"/>
            <w:i w:val="false"/>
            <w:color w:val="000000"/>
            <w:sz w:val="22"/>
          </w:rPr>
          <w:t>193D—2.11</w:t>
        </w:r>
      </w:hyperlink>
      <w:r>
        <w:rPr>
          <w:rFonts w:ascii="Times New Roman" w:hAnsi="Times New Roman"/>
          <w:b w:val="false"/>
          <w:i w:val="false"/>
          <w:color w:val="000000"/>
          <w:sz w:val="22"/>
        </w:rPr>
        <w:t>(544B,17A). An inactive certificate of licensure shall lapse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A person may, while licensed as inactive or retired, perform for a client, business, employer, government body, or other entity those services which may lawfully be provided by a person to whom a certificate of licensure has never been issued. For an “inactive” licensee, such services may be performed as long as the person does not in connection with such services use the title “landscape architect” or any other title restricted for use only by landscape architects pursuant to Iowa Code section 544B.18 (with or without additional designations such as “inactive”). Restricted titles may be used only by active landscape architects who are subject to continuing education requirements to ensure that the use of such titles is consistently associated with the maintenance of competency through continuing education. A “professional landscape architect, retired” may use the “professional landscape architect, retired” title; however, the person shall inform anyone to whom the person is providing services that the person once held an active landscape architect license but is no longer actively licensed or permitted to practice landscape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 </w:t>
      </w:r>
      <w:hyperlink r:id="rId17">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is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193D—2.9</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 lapsed certificate of licensure to active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$25-per-month fee shall not be assessed if the applicant for reinstatement did not, during the period of lapse, engage in any acts or practices for which an active landscape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professional activities that the applicant performed in Iowa during the period of nonlicensure. The statement shall include a list of all projects with which the applicant had involvement and shall explain the service provided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documented evidence of completion of continuing education based on the licensee’s date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professional landscape architect who holds a license in Iowa for less than 12 months from the date of initial licensure shall not be required to report continuing education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professional landscape architect who holds a license in Iowa for more than 12 months, but less than 24 months from the date of initial licensure, shall be required to report 12 contact hours which should have been reported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24 months or more from the date of initial licensure shall be required to report 24 contact hours which should have been reported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continuing education hours must be completed in health, safety, and welfare subjects acquired in structured educational activities and be in compliance with requirements in 193D—Chapter 3. The continuing education hours used for reinstatement may not be used again at the next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Out-of-state residents may submit a statement from their resident state’s licensing board as documented evidence of compliance with their resident state’s mandatory continuing education requirements during the period of nonlicensure. The statement shall bear the seal of the licensing board. Out-of-state residents whose resident state has no mandatory continuing education shall comply with the documented evidence requirements outlined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an inactive license or retired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pay the current active licensure fee. If the individual is reinstating to active status at a date that is less than 12 months from the next biennial renewal date, one-half of the current active licensure fee shall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shall submit documented evidence of completion of 24 contact hours of continuing education in health, safety, and welfare subjects in compliance with requirements in </w:t>
      </w:r>
      <w:hyperlink r:id="rId18">
        <w:r>
          <w:rPr>
            <w:rStyle w:val="Hyperlink"/>
            <w:rFonts w:ascii="Times New Roman" w:hAnsi="Times New Roman"/>
            <w:b w:val="false"/>
            <w:i w:val="false"/>
            <w:color w:val="000000"/>
            <w:sz w:val="22"/>
          </w:rPr>
          <w:t>193D—Chapter 3</w:t>
        </w:r>
      </w:hyperlink>
      <w:r>
        <w:rPr>
          <w:rFonts w:ascii="Times New Roman" w:hAnsi="Times New Roman"/>
          <w:b w:val="false"/>
          <w:i w:val="false"/>
          <w:color w:val="000000"/>
          <w:sz w:val="22"/>
        </w:rPr>
        <w:t>. The continuing education hours used for reinstatement to active status may 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for subsequent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individual shall not be required to report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more than 12 months, but less than 24 months, from the date of the filing of the application to restore the certificate of licensure to active status, the individual shall report 12 hours of previously unreported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statement in which the applicant affirms that the applicant has not engaged in any of the practices in Iowa that are listed in Iowa Code section </w:t>
      </w:r>
      <w:hyperlink r:id="rId19">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 xml:space="preserve"> during the period of inactive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val="false"/>
          <w:color w:val="000000"/>
          <w:sz w:val="22"/>
        </w:rPr>
        <w:t>An individual shall not be allowed to reinstate to inactive status from retired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val="false"/>
          <w:color w:val="000000"/>
          <w:sz w:val="22"/>
        </w:rPr>
        <w:t>The board shall review reinstatement applications on a case-by-case basis and may, at its discretion, require that the applicant take the LARE as a prerequisite to reinstatement to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193D—2.10</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landscape architect is responsible for verifying the accuracy of the information submitted on applications regardless of how the application is submitted or by whom it is submitted. For instance, if the office manager of a landscape architect’s firm submits an application for renewal on behalf of the landscape architect and that information is incorrect, the landscape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 xml:space="preserve">The appropriate fee shall accompany the application. </w:t>
      </w:r>
    </w:p>
    <w:tbl>
      <w:tblPr>
        <w:tblW w:w="5000" w:type="pct"/>
        <w:tblCellSpacing w:w="0" w:type="auto"/>
        <w:tblBorders>
          <w:top w:val="none"/>
          <w:left w:val="none"/>
          <w:bottom w:val="none"/>
          <w:right w:val="none"/>
          <w:insideH w:val="none"/>
          <w:insideV w:val="none"/>
        </w:tblBorders>
        <w:tblLayout w:type="fixed"/>
      </w:tblPr>
      <w:tblGrid>
        <w:gridCol w:w="8127"/>
        <w:gridCol w:w="3063"/>
      </w:tblGrid>
      <w:tr>
        <w:trPr>
          <w:trHeight w:val="735" w:hRule="atLeast"/>
        </w:trPr>
        <w:tc>
          <w:tcPr>
            <w:tcW w:w="8127" w:type="dxa"/>
            <w:tcBorders/>
            <w:tcMar>
              <w:top w:w="30" w:type="dxa"/>
              <w:left w:w="30" w:type="dxa"/>
              <w:bottom w:w="15" w:type="dxa"/>
              <w:right w:w="30" w:type="dxa"/>
            </w:tcMar>
            <w:vAlign w:val="top"/>
          </w:tcPr>
          <w:p>
            <w:pPr>
              <w:spacing w:before="0" w:after="0"/>
              <w:ind w:left="0"/>
              <w:jc w:val="left"/>
            </w:pPr>
            <w:r>
              <w:br/>
            </w:r>
            <w:r>
              <w:rPr>
                <w:rFonts w:ascii="Times New Roman" w:hAnsi="Times New Roman"/>
                <w:b w:val="false"/>
                <w:i w:val="false"/>
                <w:color w:val="000000"/>
                <w:sz w:val="21"/>
              </w:rPr>
              <w:t>Fees for examination subjects shall be paid directly to the testing service selected by CLARB.</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Exemption fee</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$300</w:t>
            </w:r>
          </w:p>
        </w:tc>
      </w:tr>
      <w:tr>
        <w:trPr>
          <w:trHeight w:val="495" w:hRule="atLeast"/>
        </w:trPr>
        <w:tc>
          <w:tcPr>
            <w:tcW w:w="0" w:type="auto"/>
            <w:gridSpan w:val="2"/>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1"/>
              </w:rPr>
              <w:t>(This certificate of licensure is to be effective to the June 30 which is at least</w:t>
            </w:r>
          </w:p>
          <w:p>
            <w:pPr>
              <w:spacing w:before="0" w:after="0"/>
              <w:ind w:left="396"/>
              <w:jc w:val="left"/>
            </w:pPr>
            <w:r>
              <w:rPr>
                <w:rFonts w:ascii="Times New Roman" w:hAnsi="Times New Roman"/>
                <w:b w:val="false"/>
                <w:i w:val="false"/>
                <w:color w:val="000000"/>
                <w:sz w:val="21"/>
              </w:rPr>
              <w:t>12 months beyond the date of the application.)</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Wall certificate replacement fee</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Certificate of licensure fee</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$15/month</w:t>
            </w:r>
          </w:p>
        </w:tc>
      </w:tr>
      <w:tr>
        <w:trPr>
          <w:trHeight w:val="495" w:hRule="atLeast"/>
        </w:trPr>
        <w:tc>
          <w:tcPr>
            <w:tcW w:w="0" w:type="auto"/>
            <w:gridSpan w:val="2"/>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1"/>
              </w:rPr>
              <w:t>(This certificate of licensure is to be effective the day</w:t>
            </w:r>
          </w:p>
          <w:p>
            <w:pPr>
              <w:spacing w:before="0" w:after="0"/>
              <w:ind w:left="396"/>
              <w:jc w:val="left"/>
            </w:pPr>
            <w:r>
              <w:rPr>
                <w:rFonts w:ascii="Times New Roman" w:hAnsi="Times New Roman"/>
                <w:b w:val="false"/>
                <w:i w:val="false"/>
                <w:color w:val="000000"/>
                <w:sz w:val="21"/>
              </w:rPr>
              <w:t xml:space="preserve"> of board action until June 30.)</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licensure fee (active)</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$350</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licensure fee (inactive)</w:t>
            </w:r>
          </w:p>
        </w:tc>
        <w:tc>
          <w:tcPr>
            <w:tcW w:w="306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$100</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Late renewal fee</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w:t>
            </w:r>
          </w:p>
        </w:tc>
      </w:tr>
      <w:tr>
        <w:trPr>
          <w:trHeight w:val="270" w:hRule="atLeast"/>
        </w:trPr>
        <w:tc>
          <w:tcPr>
            <w:tcW w:w="8127" w:type="dxa"/>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1"/>
              </w:rPr>
              <w:t>(for renewals submitted on or after July 1 and before July 30)</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“Professional landscape architect, retired” status</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 (No fee)</w:t>
            </w:r>
          </w:p>
        </w:tc>
      </w:tr>
      <w:tr>
        <w:trPr>
          <w:trHeight w:val="120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lapsed licensure to active status</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 + renewal fee + $25 per month or partial month of lapsed licensure; not to exceed $750</w:t>
            </w:r>
          </w:p>
        </w:tc>
      </w:tr>
      <w:tr>
        <w:trPr>
          <w:trHeight w:val="270"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inactive or retired status to active status</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$350</w:t>
            </w:r>
          </w:p>
        </w:tc>
      </w:tr>
      <w:tr>
        <w:trPr>
          <w:trHeight w:val="495" w:hRule="atLeast"/>
        </w:trPr>
        <w:tc>
          <w:tcPr>
            <w:tcW w:w="8127" w:type="dxa"/>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1"/>
              </w:rPr>
              <w:t>(If less than 12 months from the next biennial renewal, one-half of the current active licensure fee shall be paid.)</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85" w:hRule="atLeast"/>
        </w:trPr>
        <w:tc>
          <w:tcPr>
            <w:tcW w:w="81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Prelicense determination fee </w:t>
            </w:r>
          </w:p>
        </w:tc>
        <w:tc>
          <w:tcPr>
            <w:tcW w:w="30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5/18/76—published 5/31/76, effective 5/18/76]</w:t>
      </w:r>
    </w:p>
    <w:p>
      <w:pPr>
        <w:spacing w:before="0" w:after="0"/>
        <w:ind w:left="120"/>
        <w:jc w:val="center"/>
      </w:pPr>
      <w:r>
        <w:rPr>
          <w:rFonts w:ascii="Times New Roman" w:hAnsi="Times New Roman"/>
          <w:b w:val="false"/>
          <w:i w:val="false"/>
          <w:color w:val="000000"/>
          <w:sz w:val="21"/>
        </w:rPr>
        <w:t>[Filed emergency 5/25/77, Notice 4/20/77—published 6/15/77, effective 5/25/77]</w:t>
      </w:r>
    </w:p>
    <w:p>
      <w:pPr>
        <w:spacing w:before="0" w:after="0"/>
        <w:ind w:left="120"/>
        <w:jc w:val="center"/>
      </w:pPr>
      <w:r>
        <w:rPr>
          <w:rFonts w:ascii="Times New Roman" w:hAnsi="Times New Roman"/>
          <w:b w:val="false"/>
          <w:i w:val="false"/>
          <w:color w:val="000000"/>
          <w:sz w:val="21"/>
        </w:rPr>
        <w:t>[Filed 7/20/77, Notice 5/4/77—published 8/10/77, effective 9/14/77]</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3/13/80, Notice 2/6/80—published 4/2/80, effective 5/7/80]</w:t>
      </w:r>
    </w:p>
    <w:p>
      <w:pPr>
        <w:spacing w:before="0" w:after="0"/>
        <w:ind w:left="120"/>
        <w:jc w:val="center"/>
      </w:pPr>
      <w:r>
        <w:rPr>
          <w:rFonts w:ascii="Times New Roman" w:hAnsi="Times New Roman"/>
          <w:b w:val="false"/>
          <w:i w:val="false"/>
          <w:color w:val="000000"/>
          <w:sz w:val="21"/>
        </w:rPr>
        <w:t>[Filed emergency 4/30/80—published 5/28/80, effective 5/1/80]</w:t>
      </w:r>
    </w:p>
    <w:p>
      <w:pPr>
        <w:spacing w:before="0" w:after="0"/>
        <w:ind w:left="120"/>
        <w:jc w:val="center"/>
      </w:pPr>
      <w:r>
        <w:rPr>
          <w:rFonts w:ascii="Times New Roman" w:hAnsi="Times New Roman"/>
          <w:b w:val="false"/>
          <w:i w:val="false"/>
          <w:color w:val="000000"/>
          <w:sz w:val="21"/>
        </w:rPr>
        <w:t>[Filed 3/29/82, Notice 1/20/82—published 4/14/82, effective 5/19/82]</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11/19/93, Notice 5/12/93—published 12/8/93, effective 1/12/94]</w:t>
      </w:r>
    </w:p>
    <w:p>
      <w:pPr>
        <w:spacing w:before="0" w:after="0"/>
        <w:ind w:left="120"/>
        <w:jc w:val="center"/>
      </w:pPr>
      <w:r>
        <w:rPr>
          <w:rFonts w:ascii="Times New Roman" w:hAnsi="Times New Roman"/>
          <w:b w:val="false"/>
          <w:i w:val="false"/>
          <w:color w:val="000000"/>
          <w:sz w:val="21"/>
        </w:rPr>
        <w:t>[Filed 10/20/94, Notice 5/11/94—published 11/9/94, effective 12/14/94]</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3/16/04, Notice 1/21/04—published 4/14/04, effective 5/19/04]</w:t>
      </w:r>
    </w:p>
    <w:p>
      <w:pPr>
        <w:spacing w:before="0" w:after="0"/>
        <w:ind w:left="120"/>
        <w:jc w:val="center"/>
      </w:pPr>
      <w:r>
        <w:rPr>
          <w:rFonts w:ascii="Times New Roman" w:hAnsi="Times New Roman"/>
          <w:b w:val="false"/>
          <w:i w:val="false"/>
          <w:color w:val="000000"/>
          <w:sz w:val="21"/>
        </w:rPr>
        <w:t>[Filed 11/3/04, Notice 7/7/04—published 11/24/04, effective 12/29/04]</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2709C</w:t>
      </w:r>
      <w:r>
        <w:rPr>
          <w:rFonts w:ascii="Times New Roman" w:hAnsi="Times New Roman"/>
          <w:b w:val="false"/>
          <w:i w:val="false"/>
          <w:color w:val="000000"/>
          <w:sz w:val="21"/>
        </w:rPr>
        <w:t xml:space="preserve"> (Notice ARC 2475C, IAB 3/30/16)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co/chapter/544B.9.pdf" Type="http://schemas.openxmlformats.org/officeDocument/2006/relationships/hyperlink" Id="rId6"/>
    <Relationship TargetMode="External" Target="https://www.legis.iowa.gov/docs/iac/rule/193D.2.9.pdf" Type="http://schemas.openxmlformats.org/officeDocument/2006/relationships/hyperlink" Id="rId7"/>
    <Relationship TargetMode="External" Target="https://www.legis.iowa.gov/docs/iac/chapter/193.7.pdf" Type="http://schemas.openxmlformats.org/officeDocument/2006/relationships/hyperlink" Id="rId8"/>
    <Relationship TargetMode="External" Target="https://www.legis.iowa.gov/docs/iac/rule/193.7.40.pdf" Type="http://schemas.openxmlformats.org/officeDocument/2006/relationships/hyperlink" Id="rId9"/>
    <Relationship TargetMode="External" Target="https://www.legis.iowa.gov/docs/iac/rule/193.7.40.pdf" Type="http://schemas.openxmlformats.org/officeDocument/2006/relationships/hyperlink" Id="rId10"/>
    <Relationship TargetMode="External" Target="https://www.legis.iowa.gov/docs/iac/rule/193.7.40.pdf" Type="http://schemas.openxmlformats.org/officeDocument/2006/relationships/hyperlink" Id="rId11"/>
    <Relationship TargetMode="External" Target="https://www.legis.iowa.gov/docs/iac/rule/193D.2.8.pdf" Type="http://schemas.openxmlformats.org/officeDocument/2006/relationships/hyperlink" Id="rId12"/>
    <Relationship TargetMode="External" Target="https://www.legis.iowa.gov/docs/ico/chapter/544B.18.pdf" Type="http://schemas.openxmlformats.org/officeDocument/2006/relationships/hyperlink" Id="rId13"/>
    <Relationship TargetMode="External" Target="https://www.legis.iowa.gov/docs/ico/chapter/544B.18.pdf" Type="http://schemas.openxmlformats.org/officeDocument/2006/relationships/hyperlink" Id="rId14"/>
    <Relationship TargetMode="External" Target="https://www.legis.iowa.gov/docs/iac/rule/193D.2.9.pdf" Type="http://schemas.openxmlformats.org/officeDocument/2006/relationships/hyperlink" Id="rId15"/>
    <Relationship TargetMode="External" Target="https://www.legis.iowa.gov/docs/iac/rule/193D.2.11.pdf" Type="http://schemas.openxmlformats.org/officeDocument/2006/relationships/hyperlink" Id="rId16"/>
    <Relationship TargetMode="External" Target="https://www.legis.iowa.gov/docs/ico/chapter/544B.18.pdf" Type="http://schemas.openxmlformats.org/officeDocument/2006/relationships/hyperlink" Id="rId17"/>
    <Relationship TargetMode="External" Target="https://www.legis.iowa.gov/docs/iac/chapter/193D.3.pdf" Type="http://schemas.openxmlformats.org/officeDocument/2006/relationships/hyperlink" Id="rId18"/>
    <Relationship TargetMode="External" Target="https://www.legis.iowa.gov/docs/ico/chapter/544B.1.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544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