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ENFORCEMENT PROCEEDINGS AGAINST NONLICENSEES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193A—17.1</w:t>
      </w:r>
      <w:r>
        <w:rPr>
          <w:rFonts w:ascii="Times New Roman" w:hAnsi="Times New Roman"/>
          <w:b/>
          <w:i w:val="false"/>
          <w:color w:val="000000"/>
          <w:sz w:val="22"/>
        </w:rPr>
        <w:t xml:space="preserve">(542) </w:t>
      </w:r>
      <w:r>
        <w:rPr>
          <w:rFonts w:ascii="Times New Roman" w:hAnsi="Times New Roman"/>
          <w:b/>
          <w:i w:val="false"/>
          <w:color w:val="000000"/>
          <w:sz w:val="22"/>
        </w:rPr>
        <w:t xml:space="preserve">Civil penalties against nonlicensees. </w:t>
      </w:r>
      <w:r>
        <w:rPr>
          <w:rFonts w:ascii="Times New Roman" w:hAnsi="Times New Roman"/>
          <w:b w:val="false"/>
          <w:i w:val="false"/>
          <w:color w:val="000000"/>
          <w:sz w:val="22"/>
        </w:rPr>
        <w:t xml:space="preserve">The board may order compliance with Iowa Code chapter </w:t>
      </w:r>
      <w:hyperlink r:id="rId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revoke a practice privilege, and impose civil penalties by order against a firm, other entity, or individual that is not licensed by the board pursuant to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based on the unlawful practices specified in Iowa Code sections </w:t>
      </w:r>
      <w:hyperlink r:id="rId7">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In addition to the procedures set forth in Iowa Code section </w:t>
      </w:r>
      <w:hyperlink r:id="rId9">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this chapter applies.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193A—17.2</w:t>
      </w:r>
      <w:r>
        <w:rPr>
          <w:rFonts w:ascii="Times New Roman" w:hAnsi="Times New Roman"/>
          <w:b/>
          <w:i w:val="false"/>
          <w:color w:val="000000"/>
          <w:sz w:val="22"/>
        </w:rPr>
        <w:t xml:space="preserve">(17A,542)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The board is authorized by Iowa Code section </w:t>
      </w:r>
      <w:hyperlink r:id="rId10">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Iowa Code section </w:t>
      </w:r>
      <w:hyperlink r:id="rId11">
        <w:r>
          <w:rPr>
            <w:rStyle w:val="Hyperlink"/>
            <w:rFonts w:ascii="Times New Roman" w:hAnsi="Times New Roman"/>
            <w:b w:val="false"/>
            <w:i w:val="false"/>
            <w:color w:val="000000"/>
            <w:sz w:val="22"/>
          </w:rPr>
          <w:t>542.11</w:t>
        </w:r>
      </w:hyperlink>
      <w:r>
        <w:rPr>
          <w:rFonts w:ascii="Times New Roman" w:hAnsi="Times New Roman"/>
          <w:b w:val="false"/>
          <w:i w:val="false"/>
          <w:color w:val="000000"/>
          <w:sz w:val="22"/>
        </w:rPr>
        <w:t xml:space="preserve"> to conduct such investigations as are needed to determine whether grounds exist to impose civil penalties against a nonlicensee. Such investigations will conform to the procedures outlined in </w:t>
      </w:r>
      <w:hyperlink r:id="rId12">
        <w:r>
          <w:rPr>
            <w:rStyle w:val="Hyperlink"/>
            <w:rFonts w:ascii="Times New Roman" w:hAnsi="Times New Roman"/>
            <w:b w:val="false"/>
            <w:i w:val="false"/>
            <w:color w:val="000000"/>
            <w:sz w:val="22"/>
          </w:rPr>
          <w:t>193A—Chapter 15</w:t>
        </w:r>
      </w:hyperlink>
      <w:r>
        <w:rPr>
          <w:rFonts w:ascii="Times New Roman" w:hAnsi="Times New Roman"/>
          <w:b w:val="false"/>
          <w:i w:val="false"/>
          <w:color w:val="000000"/>
          <w:sz w:val="22"/>
        </w:rPr>
        <w:t xml:space="preserve">. Complaint and investigatory files concerning nonlicensees are not confidential except as may be provided in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193A—17.3</w:t>
      </w:r>
      <w:r>
        <w:rPr>
          <w:rFonts w:ascii="Times New Roman" w:hAnsi="Times New Roman"/>
          <w:b/>
          <w:i w:val="false"/>
          <w:color w:val="000000"/>
          <w:sz w:val="22"/>
        </w:rPr>
        <w:t xml:space="preserve">(17A,542) </w:t>
      </w:r>
      <w:r>
        <w:rPr>
          <w:rFonts w:ascii="Times New Roman" w:hAnsi="Times New Roman"/>
          <w:b/>
          <w:i w:val="false"/>
          <w:color w:val="000000"/>
          <w:sz w:val="22"/>
        </w:rPr>
        <w:t xml:space="preserve">Notice of intent to impose civil penalties. </w:t>
      </w:r>
      <w:r>
        <w:rPr>
          <w:rFonts w:ascii="Times New Roman" w:hAnsi="Times New Roman"/>
          <w:b w:val="false"/>
          <w:i w:val="false"/>
          <w:color w:val="000000"/>
          <w:sz w:val="22"/>
        </w:rPr>
        <w:t xml:space="preserve">The notice of the board’s intent to issue an order to enforce compliance with Iowa Code chapter </w:t>
      </w:r>
      <w:hyperlink r:id="rId1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and to impose a civil penalty will be served upon the nonlicensee by certified mail, return receipt requested, or personal service in accordance with Iowa Rule of Civil Procedure 1.305. Alternatively, the nonlicensee may accept service personally or through authorized counsel. The notice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dollar amount of the proposed civil penalty, the nature of the intended order to enforce compliance with Iowa Code chapter </w:t>
      </w:r>
      <w:hyperlink r:id="rId1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and whether a practice privilege will be revoked.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Notice of the nonlicensee’s right to a hearing and the time frame in which hearing can be requested.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address to send a written request for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193A—17.4</w:t>
      </w:r>
      <w:r>
        <w:rPr>
          <w:rFonts w:ascii="Times New Roman" w:hAnsi="Times New Roman"/>
          <w:b/>
          <w:i w:val="false"/>
          <w:color w:val="000000"/>
          <w:sz w:val="22"/>
        </w:rPr>
        <w:t xml:space="preserve">(17A,542) </w:t>
      </w:r>
      <w:r>
        <w:rPr>
          <w:rFonts w:ascii="Times New Roman" w:hAnsi="Times New Roman"/>
          <w:b/>
          <w:i w:val="false"/>
          <w:color w:val="000000"/>
          <w:sz w:val="22"/>
        </w:rPr>
        <w:t xml:space="preserve">Request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val="false"/>
          <w:color w:val="000000"/>
          <w:sz w:val="22"/>
        </w:rPr>
        <w:t>Nonlicensees have 30 days to request a hearing. The 30-day time frame begins on the date the notice is mailed if served through certified mail to the last-known address, or 30 days from the date of service if service is accepted or made in accordance with Iowa Rule of Civil Procedure 1.305. A request for hearing has to be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the board chairperson or the chairperson’s designee may issue an order imposing the civil penalty, revoking the practice privilege, and requiring compliance with Iowa Code chapter </w:t>
      </w:r>
      <w:hyperlink r:id="rId1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as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hearing in the same manner as applicable to disciplinary cases against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17.4(4)</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nonlicensee may waive the right to hearing and all attendant rights and enter into a consent order imposing a civil penalty, revoking the practice privilege, and requiring compliance with Iowa Code chapter </w:t>
      </w:r>
      <w:hyperlink r:id="rId1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available for inspection and copying in accordance with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Hearings are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193A—17.5</w:t>
      </w:r>
      <w:r>
        <w:rPr>
          <w:rFonts w:ascii="Times New Roman" w:hAnsi="Times New Roman"/>
          <w:b/>
          <w:i w:val="false"/>
          <w:color w:val="000000"/>
          <w:sz w:val="22"/>
        </w:rPr>
        <w:t xml:space="preserve">(542) </w:t>
      </w:r>
      <w:r>
        <w:rPr>
          <w:rFonts w:ascii="Times New Roman" w:hAnsi="Times New Roman"/>
          <w:b/>
          <w:i w:val="false"/>
          <w:color w:val="000000"/>
          <w:sz w:val="22"/>
        </w:rPr>
        <w:t xml:space="preserve">“Safe harbor” language. </w:t>
      </w:r>
      <w:r>
        <w:rPr>
          <w:rFonts w:ascii="Times New Roman" w:hAnsi="Times New Roman"/>
          <w:b w:val="false"/>
          <w:i w:val="false"/>
          <w:color w:val="000000"/>
          <w:sz w:val="22"/>
        </w:rPr>
        <w:t xml:space="preserve">Persons who do not hold a CPA certificate or LPA license, firms that do not hold a CPA or LPA firm permit to practice, or individuals or firms that are ineligible to exercise a practice privilege cannot use in any statement relating to the financial affairs of a person or entity language that is conventionally used by CPAs or LPAs in reports on financial statements. Pursuant to Iowa Code section </w:t>
      </w:r>
      <w:hyperlink r:id="rId19">
        <w:r>
          <w:rPr>
            <w:rStyle w:val="Hyperlink"/>
            <w:rFonts w:ascii="Times New Roman" w:hAnsi="Times New Roman"/>
            <w:b w:val="false"/>
            <w:i w:val="false"/>
            <w:color w:val="000000"/>
            <w:sz w:val="22"/>
          </w:rPr>
          <w:t>542.13(8)</w:t>
        </w:r>
      </w:hyperlink>
      <w:r>
        <w:rPr>
          <w:rFonts w:ascii="Times New Roman" w:hAnsi="Times New Roman"/>
          <w:b w:val="false"/>
          <w:i w:val="false"/>
          <w:color w:val="000000"/>
          <w:sz w:val="22"/>
        </w:rPr>
        <w:t>, such persons or firms may use the following “safe harbor” language:</w:t>
      </w:r>
    </w:p>
    <w:p>
      <w:pPr>
        <w:spacing w:before="0" w:after="0"/>
        <w:ind w:left="324"/>
        <w:jc w:val="both"/>
      </w:pPr>
      <w:r>
        <w:rPr>
          <w:rFonts w:ascii="Times New Roman" w:hAnsi="Times New Roman"/>
          <w:b w:val="false"/>
          <w:i w:val="false"/>
          <w:color w:val="000000"/>
          <w:sz w:val="22"/>
        </w:rPr>
        <w:t>“I (we) have prepared the accompanying (financial statements) of (name of entity) as of (time period) for the (period) then ended. This presentation is limited to preparing in the form of financial statements information that is the representation of management (owners). I (we) have not audited, reviewed or compiled the accompanying financial statements and accordingly do not express an opinion or any other form of assurance on them.”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193A—17.6</w:t>
      </w:r>
      <w:r>
        <w:rPr>
          <w:rFonts w:ascii="Times New Roman" w:hAnsi="Times New Roman"/>
          <w:b/>
          <w:i w:val="false"/>
          <w:color w:val="000000"/>
          <w:sz w:val="22"/>
        </w:rPr>
        <w:t xml:space="preserve">(542) </w:t>
      </w:r>
      <w:r>
        <w:rPr>
          <w:rFonts w:ascii="Times New Roman" w:hAnsi="Times New Roman"/>
          <w:b/>
          <w:i w:val="false"/>
          <w:color w:val="000000"/>
          <w:sz w:val="22"/>
        </w:rPr>
        <w:t xml:space="preserve">Enforcement options. </w:t>
      </w:r>
      <w:r>
        <w:rPr>
          <w:rFonts w:ascii="Times New Roman" w:hAnsi="Times New Roman"/>
          <w:b w:val="false"/>
          <w:i w:val="false"/>
          <w:color w:val="000000"/>
          <w:sz w:val="22"/>
        </w:rPr>
        <w:t xml:space="preserve">The board may also pursue other enforcement as provided in Iowa Code sections </w:t>
      </w:r>
      <w:hyperlink r:id="rId20">
        <w:r>
          <w:rPr>
            <w:rStyle w:val="Hyperlink"/>
            <w:rFonts w:ascii="Times New Roman" w:hAnsi="Times New Roman"/>
            <w:b w:val="false"/>
            <w:i w:val="false"/>
            <w:color w:val="000000"/>
            <w:sz w:val="22"/>
          </w:rPr>
          <w:t>542.14(8)</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542.14(9)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7693C</w:t>
      </w:r>
      <w:r>
        <w:rPr>
          <w:rFonts w:ascii="Times New Roman" w:hAnsi="Times New Roman"/>
          <w:b w:val="false"/>
          <w:i w:val="false"/>
          <w:color w:val="000000"/>
          <w:sz w:val="21"/>
        </w:rPr>
        <w:t xml:space="preserve"> (Notice ARC 7400C,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co/chapter/542.13.pdf" Type="http://schemas.openxmlformats.org/officeDocument/2006/relationships/hyperlink" Id="rId7"/>
    <Relationship TargetMode="External" Target="https://www.legis.iowa.gov/docs/ico/chapter/542.20.pdf" Type="http://schemas.openxmlformats.org/officeDocument/2006/relationships/hyperlink" Id="rId8"/>
    <Relationship TargetMode="External" Target="https://www.legis.iowa.gov/docs/ico/chapter/542.14.pdf" Type="http://schemas.openxmlformats.org/officeDocument/2006/relationships/hyperlink" Id="rId9"/>
    <Relationship TargetMode="External" Target="https://www.legis.iowa.gov/docs/ico/chapter/17A.13.pdf" Type="http://schemas.openxmlformats.org/officeDocument/2006/relationships/hyperlink" Id="rId10"/>
    <Relationship TargetMode="External" Target="https://www.legis.iowa.gov/docs/ico/chapter/542.11.pdf" Type="http://schemas.openxmlformats.org/officeDocument/2006/relationships/hyperlink" Id="rId11"/>
    <Relationship TargetMode="External" Target="https://www.legis.iowa.gov/docs/iac/chapter/193A.15.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542.pdf" Type="http://schemas.openxmlformats.org/officeDocument/2006/relationships/hyperlink" Id="rId14"/>
    <Relationship TargetMode="External" Target="https://www.legis.iowa.gov/docs/ico/chapter/542.pdf" Type="http://schemas.openxmlformats.org/officeDocument/2006/relationships/hyperlink" Id="rId15"/>
    <Relationship TargetMode="External" Target="https://www.legis.iowa.gov/docs/ico/chapter/542.pdf" Type="http://schemas.openxmlformats.org/officeDocument/2006/relationships/hyperlink" Id="rId16"/>
    <Relationship TargetMode="External" Target="https://www.legis.iowa.gov/docs/ico/chapter/542.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542.13.pdf" Type="http://schemas.openxmlformats.org/officeDocument/2006/relationships/hyperlink" Id="rId19"/>
    <Relationship TargetMode="External" Target="https://www.legis.iowa.gov/docs/ico/chapter/542.14.pdf" Type="http://schemas.openxmlformats.org/officeDocument/2006/relationships/hyperlink" Id="rId20"/>
    <Relationship TargetMode="External" Target="https://www.legis.iowa.gov/docs/ico/chapter/542.14.pdf" Type="http://schemas.openxmlformats.org/officeDocument/2006/relationships/hyperlink" Id="rId21"/>
    <Relationship TargetMode="External" Target="https://www.legis.iowa.gov/docs/ico/chapter/542.15.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542.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