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UNIFORM WAIVER RULES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189—23.1</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a uniform process for the granting of waivers from rules adopted by the board or the superintendent in situations where no other more specifically applicable law provides for waivers. The intent of this chapter is to allow persons to seek exceptions to the application of rules issued by the board or the superintendent. This chapter shall not apply to rules that merely define the meaning of a statute or other provision of law or precedent if the division does not possess delegated authority to bind the courts to any extent with its definition. To the extent another more specific provision of law governs the issuance of a waiver from a particular rule, the more specific provision shall supersede this chapter with respect to any waiver from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credit union review board created by Iowa Code section </w:t>
      </w:r>
      <w:hyperlink r:id="rId5">
        <w:r>
          <w:rPr>
            <w:rStyle w:val="Hyperlink"/>
            <w:rFonts w:ascii="Times New Roman" w:hAnsi="Times New Roman"/>
            <w:b w:val="false"/>
            <w:i w:val="false"/>
            <w:color w:val="000000"/>
            <w:sz w:val="22"/>
          </w:rPr>
          <w:t>533.107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agency, business trust, estate, trust, partnership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 xml:space="preserve">means the superintendent of credit unions appointed by the governor to direct and regulate credit unions pursuant to Iowa Code chapter </w:t>
      </w:r>
      <w:hyperlink r:id="rId6">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an agency action which suspends in whole or in part the requirements or provisions of a rule as applied to an identified person on the basis of the particular circumstances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grant a waiver from a rule adopted by the board or superintendent only if (1) the board or superintendent has jurisdiction over the rule; (2) no statute or rule otherwise controls the granting of a waiver from the rule from which waiver is requested; and (3) the requested waiver is consistent with applicable statutes, constitutional provisions,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waiver may be granted from a requirement which is imposed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5784C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189—23.2</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Superintendent discretion. </w:t>
      </w:r>
      <w:r>
        <w:rPr>
          <w:rFonts w:ascii="Times New Roman" w:hAnsi="Times New Roman"/>
          <w:b w:val="false"/>
          <w:i w:val="false"/>
          <w:color w:val="000000"/>
          <w:sz w:val="22"/>
        </w:rPr>
        <w:t>The decision on whether the circumstances justify the granting of a waiver shall be made at the discretion of the superintendent upon consideration of all relevant factors. Each petition for a waiver shall be evaluated by the superintendent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The superintendent may, in response to a completed petition, grant a waiver from a rule, in whole or in part, as applied to the circumstances of a specified situation if the superintendent finds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result in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In determining whether a waiver should be granted, the superintendent shall consider the public interest, policies and legislative intent of the statute on which the rule is based. When the rule from which a waiver is sought establishes administrative deadlines, the superintendent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w:t>
      </w:r>
      <w:r>
        <w:rPr>
          <w:rFonts w:ascii="Times New Roman" w:hAnsi="Times New Roman"/>
          <w:b w:val="false"/>
          <w:i w:val="false"/>
          <w:color w:val="000000"/>
          <w:sz w:val="22"/>
        </w:rPr>
        <w:t> </w:t>
      </w:r>
      <w:r>
        <w:rPr>
          <w:rFonts w:ascii="Times New Roman" w:hAnsi="Times New Roman"/>
          <w:b w:val="false"/>
          <w:i/>
          <w:color w:val="000000"/>
          <w:sz w:val="22"/>
        </w:rPr>
        <w:t xml:space="preserve">Special waiver rules not precluded. </w:t>
      </w:r>
      <w:r>
        <w:rPr>
          <w:rFonts w:ascii="Times New Roman" w:hAnsi="Times New Roman"/>
          <w:b w:val="false"/>
          <w:i w:val="false"/>
          <w:color w:val="000000"/>
          <w:sz w:val="22"/>
        </w:rPr>
        <w:t xml:space="preserve">These uniform waiver rules shall not preclude the superintendent from granting waivers in other contexts including, without limitation, those described in Iowa Code sections </w:t>
      </w:r>
      <w:hyperlink r:id="rId7">
        <w:r>
          <w:rPr>
            <w:rStyle w:val="Hyperlink"/>
            <w:rFonts w:ascii="Times New Roman" w:hAnsi="Times New Roman"/>
            <w:b w:val="false"/>
            <w:i w:val="false"/>
            <w:color w:val="000000"/>
            <w:sz w:val="22"/>
          </w:rPr>
          <w:t>533.303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533.401</w:t>
        </w:r>
      </w:hyperlink>
      <w:r>
        <w:rPr>
          <w:rFonts w:ascii="Times New Roman" w:hAnsi="Times New Roman"/>
          <w:b w:val="false"/>
          <w:i w:val="false"/>
          <w:color w:val="000000"/>
          <w:sz w:val="22"/>
        </w:rPr>
        <w:t xml:space="preserve"> or on the basis of other standards if a statute or other rule authorizes the superintendent to do so and the superintendent deems it appropriate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5784C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189—23.3</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Requester’s responsibilities in filing a waiver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All petitions for waiver must be submitted in writing to the Credit Union Division, 200 East Grand Avenue, Suite 370, Des Moines, Iowa 50309. If the petition relates to a pending contested case, a copy of the petition shall also be filed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 (for an example of a petition for waiver, see Exhibit A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four criteria specified in subrule </w:t>
      </w:r>
      <w:hyperlink r:id="rId9">
        <w:r>
          <w:rPr>
            <w:rStyle w:val="Hyperlink"/>
            <w:rFonts w:ascii="Times New Roman" w:hAnsi="Times New Roman"/>
            <w:b w:val="false"/>
            <w:i w:val="false"/>
            <w:color w:val="000000"/>
            <w:sz w:val="22"/>
          </w:rPr>
          <w:t>23.2(1)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superintendent and the petitioner relating to the regulated activity, license, grant, loan or other financial assistance affected by the proposed waiver, including a description of each affected license, grant, loan or other financial assistance held by the requester, any notices of violation, contested case hearings, or investigative or examination reports relating to the regulated activity, license, grant or loan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treatment of similar cases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superintendent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23.3(3)</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When a petition is filed for a waiver from a rule, the burden of persuasion shall be on the petitioner to demonstrate by clear and convincing evidence that the superintendent should exercise the superintendent’s discretion to grant the petitioner a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5784C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189—23.4</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Notice. </w:t>
      </w:r>
      <w:r>
        <w:rPr>
          <w:rFonts w:ascii="Times New Roman" w:hAnsi="Times New Roman"/>
          <w:b w:val="false"/>
          <w:i w:val="false"/>
          <w:color w:val="000000"/>
          <w:sz w:val="22"/>
        </w:rPr>
        <w:t>The superintendent shall acknowledge a petition upon receipt. The superintendent shall ensure that, within 30 days of the receipt of the petition, notice of the pendency of the petition and a concise summary of its contents have been provided to all persons to whom notice is required by any provision of law. In addition, the superintendent may give notice to other persons. To accomplish this notice provision, the superintendent may require the petitioner to serve the notice on all persons to whom notice is required by any provision of law and provide a written statement to the superintendent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5784C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189—23.5</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Superintendent’s responsibilities regarding petition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superintendent may request additional information from the petitioner relative to the petition and surrounding circumstances. If the petition was not filed in a contested case, the superintendent may, on the superintendent’s own motion or at the petitioner’s request, schedule a telephonic or in-person meeting between the petitioner and the superintendent or the superintendent’s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10">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in three situations: (a) to any petition for a waiver of rule filed within a contested case; (b) when the board or superintendent so provides by rule or order; or (c) when a statute so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superintendent may place any condition on a waiver that the board or superintendent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superintendent a waiver may be renewed if the superintendent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superintendent shall grant or deny a petition for a waiver as soon as practicable but, in any event, shall do so within 120 days of its receipt, unless the petitioner agrees to a later date. However, if a petition is filed in a contested case, the superintendent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superintendent to grant or deny a petition within the required time period shall be deemed a denial of that petition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5784C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189—23.6</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waivers under this chapter shall be indexed, filed and available for public inspection as provided in Iowa Code section </w:t>
      </w:r>
      <w:hyperlink r:id="rId1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superintendent is authorized or required to keep confidential. The superintendent may accordingly redact confidential information from petitions or orders prior to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5784C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189—23.7</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 void if the material facts upon which the request or petition is based are not true or if material facts have been withheld. A waiver issued by the superintendent pursuant to this chapter may be withdrawn, canceled, or modified if, after appropriate notice and opportunity for hearing, the superintendent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has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any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5784C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189—23.8</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in the waiver order is the equivalent of violation of the particular rule for which the waiver is granted and is subject to the same remedies or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5784C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189—23.9</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superintendent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5784C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189—23.10</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Granting or denying a request for waiver is final agency action under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An appeal to district court shall be taken within 30 days of the issuance of the order in response to the request unless a contrary time is provided by rule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5784C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189—23.11</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superintendent shall make a submission on the Internet site established pursuant to Iowa Code section </w:t>
      </w:r>
      <w:hyperlink r:id="rId1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The submission shall identify the rules for which a waiver has been granted or denied, the number of times a waiver was granted or denied for each rule, a citation to the statutory provisions implemented by these rules, and a general summary of the reasons justifying the superintendent’s actions on waiver requests. If practicable, the report shall detail the extent to which granting a waiver has established a precedent for additional waivers and the extent to which the granting of a waiver has affected the general applicability of the rule itself. </w:t>
      </w:r>
    </w:p>
    <w:p>
      <w:pPr>
        <w:spacing w:before="60" w:after="0"/>
        <w:ind w:left="120"/>
        <w:jc w:val="center"/>
      </w:pPr>
      <w:r>
        <w:rPr>
          <w:rFonts w:ascii="Times New Roman" w:hAnsi="Times New Roman"/>
          <w:b w:val="false"/>
          <w:i w:val="false"/>
          <w:color w:val="000000"/>
          <w:sz w:val="22"/>
        </w:rPr>
        <w:t>Exhibit A</w:t>
      </w:r>
    </w:p>
    <w:p>
      <w:pPr>
        <w:spacing w:before="60" w:after="0"/>
        <w:ind w:left="120"/>
        <w:jc w:val="center"/>
      </w:pPr>
      <w:r>
        <w:rPr>
          <w:rFonts w:ascii="Times New Roman" w:hAnsi="Times New Roman"/>
          <w:b w:val="false"/>
          <w:i w:val="false"/>
          <w:color w:val="000000"/>
          <w:sz w:val="22"/>
        </w:rPr>
        <w:t>Sample Petition (Request) for Waiver</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SUPERINTENDENT OF CREDIT UNIONS</w:t>
            </w:r>
          </w:p>
        </w:tc>
      </w:tr>
      <w:tr>
        <w:trPr>
          <w:trHeight w:val="1275" w:hRule="atLeast"/>
        </w:trPr>
        <w:tc>
          <w:tcPr>
            <w:tcW w:w="485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Petition by (insert name of petitioner) for the waiver of (insert rule citation) relating to (insert the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10"/>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WAIVER</w:t>
            </w:r>
          </w:p>
        </w:tc>
      </w:tr>
    </w:tbl>
    <w:p>
      <w:pPr>
        <w:spacing w:before="0" w:after="0"/>
        <w:ind w:left="120"/>
        <w:jc w:val="both"/>
      </w:pPr>
      <w:r>
        <w:rPr>
          <w:rFonts w:ascii="Times New Roman" w:hAnsi="Times New Roman"/>
          <w:b w:val="false"/>
          <w:i w:val="false"/>
          <w:color w:val="000000"/>
          <w:sz w:val="22"/>
        </w:rPr>
        <w:t>A request for waiver from a rule adopted by the superintendent shall include the following information in the petition for waiver where applicable and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petitioner’s (person asking for a waiver)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the specific waiver requested; include the exact scope and operative time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the important facts that the petitioner believes justify a waiver. Include in your answer (1) why applying the rule will result in undue hardship on the petitioner; and (2) how granting the waiver will not prejudice the substantial legal rights of any person; and (3) that the provisions of the rule subject to the petition for waiver are not specifically mandated by statute or another provision of law; and (4) where applicable, 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a history of prior contacts between the superintendent and petitioner relating to the regulated activity, license, grant, loan or other financial assistance that would be affected by the waiver; include a description of each affected license, grant, loan or other financial assistance held by the petitioner, any notices of violation, contested case hearings, or investigative or examination reports relating to the regulated activity, license, grant or loan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information known to the petitioner regarding the treatment by the superintendent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person or entity that would be adversely affected or disadvantaged by the granting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 the name, address, and telephone number of any person with knowledge of the relevant or important facts relating to the requested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 signed releases of information authorizing persons with knowledge regarding the request to furnish the superintendent with information relevant to the waiver.</w:t>
      </w:r>
    </w:p>
    <w:p>
      <w:pPr>
        <w:spacing w:before="0" w:after="0"/>
        <w:ind w:left="120"/>
        <w:jc w:val="both"/>
      </w:pPr>
      <w:r>
        <w:rPr>
          <w:rFonts w:ascii="Times New Roman" w:hAnsi="Times New Roman"/>
          <w:b w:val="false"/>
          <w:i w:val="false"/>
          <w:color w:val="000000"/>
          <w:sz w:val="22"/>
        </w:rPr>
        <w:t>I hereby attest to the accuracy and truthfulness of the above information.</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6530"/>
        <w:gridCol w:w="1597"/>
        <w:gridCol w:w="3063"/>
      </w:tblGrid>
      <w:tr>
        <w:trPr>
          <w:trHeight w:val="270" w:hRule="atLeast"/>
        </w:trPr>
        <w:tc>
          <w:tcPr>
            <w:tcW w:w="65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06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1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0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ind w:left="120"/>
        <w:jc w:val="both"/>
      </w:pPr>
      <w:r>
        <w:rPr>
          <w:rFonts w:ascii="Times New Roman" w:hAnsi="Times New Roman"/>
          <w:b w:val="false"/>
          <w:i w:val="false"/>
          <w:color w:val="000000"/>
          <w:sz w:val="22"/>
        </w:rPr>
        <w:t>Petitioner should note the following when requesting or petitioning for a waiver: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has the burden of proving to the superintendent, by clear and convincing evidence, the following: (a) application of the rule to the petitioner would result in an undue hardship on the petitioner; and (b) waiver in the specific case would not prejudice the substantial legal rights of any person; and (c) the provisions of the rule subject to the petition for waiver are not specifically mandated by statute or another provision of law; and (d) where applicable, 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superintendent may request additional information from or request an informal meeting with the petitioner prior to issuing a ruling granting or denying a request for waiver.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petitions for waiver must be submitted in writing to the Credit Union Division, 200 East Grand Avenue, Suite 370, Des Moines, Iowa 50309. If the petition relates to a pending contested case, a copy of the petition shall also be filed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5784C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p>
    <w:p>
      <w:pPr>
        <w:spacing w:before="0" w:after="0"/>
        <w:ind w:left="120"/>
        <w:jc w:val="left"/>
      </w:pPr>
      <w:r>
        <w:rPr>
          <w:rFonts w:ascii="Times New Roman" w:hAnsi="Times New Roman"/>
          <w:b w:val="false"/>
          <w:i w:val="false"/>
          <w:color w:val="000000"/>
          <w:sz w:val="22"/>
        </w:rPr>
        <w:t>Executive Order Number 11</w:t>
      </w:r>
    </w:p>
    <w:p>
      <w:pPr>
        <w:spacing w:before="0" w:after="0"/>
        <w:ind w:left="120"/>
        <w:jc w:val="left"/>
      </w:pPr>
      <w:r>
        <w:rPr>
          <w:rFonts w:ascii="Times New Roman" w:hAnsi="Times New Roman"/>
          <w:b w:val="false"/>
          <w:i w:val="false"/>
          <w:color w:val="000000"/>
          <w:sz w:val="22"/>
        </w:rPr>
        <w:t xml:space="preserve"> and Iowa Code section </w:t>
      </w:r>
      <w:hyperlink r:id="rId15">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6/21/01, Notice 5/16/01—published 7/11/01, effective 8/15/01]</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5784C</w:t>
      </w:r>
      <w:r>
        <w:rPr>
          <w:rFonts w:ascii="Times New Roman" w:hAnsi="Times New Roman"/>
          <w:b w:val="false"/>
          <w:i w:val="false"/>
          <w:color w:val="000000"/>
          <w:sz w:val="21"/>
        </w:rPr>
        <w:t xml:space="preserve"> (Notice ARC 5577C, IAB 4/21/21)</w:t>
      </w:r>
      <w:r>
        <w:rPr>
          <w:rFonts w:ascii="Times New Roman" w:hAnsi="Times New Roman"/>
          <w:b w:val="false"/>
          <w:i w:val="false"/>
          <w:color w:val="000000"/>
          <w:sz w:val="21"/>
        </w:rPr>
        <w:t>, IAB 7/28/21, effective 9/1/21]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107.pdf" Type="http://schemas.openxmlformats.org/officeDocument/2006/relationships/hyperlink" Id="rId5"/>
    <Relationship TargetMode="External" Target="https://www.legis.iowa.gov/docs/ico/chapter/533.pdf" Type="http://schemas.openxmlformats.org/officeDocument/2006/relationships/hyperlink" Id="rId6"/>
    <Relationship TargetMode="External" Target="https://www.legis.iowa.gov/docs/ico/chapter/533.303.pdf" Type="http://schemas.openxmlformats.org/officeDocument/2006/relationships/hyperlink" Id="rId7"/>
    <Relationship TargetMode="External" Target="https://www.legis.iowa.gov/docs/ico/chapter/533.401.pdf" Type="http://schemas.openxmlformats.org/officeDocument/2006/relationships/hyperlink" Id="rId8"/>
    <Relationship TargetMode="External" Target="https://www.legis.iowa.gov/docs/iac/rule/189.23.2.pdf" Type="http://schemas.openxmlformats.org/officeDocument/2006/relationships/hyperlink" Id="rId9"/>
    <Relationship TargetMode="External" Target="https://www.legis.iowa.gov/docs/ico/chapter/17A.10-18A.pdf"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17A.9A.pdf" Type="http://schemas.openxmlformats.org/officeDocument/2006/relationships/hyperlink" Id="rId14"/>
    <Relationship TargetMode="External" Target="https://www.legis.iowa.gov/docs/ico/chapter/17A.9A.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