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COMMISSION ON AGING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the[20]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17—3.1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“Commission”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commission on aging.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“Federal Act”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Older Americans Act of 1965, 42 U.S.C. 3001 et seq., as amended.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8489B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1/27/10, effective 1/7/10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17—3.2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of the 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the commission is to develop policy for the department on aging for administration of the federal Act.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8489B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1/27/10, effective 1/7/10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17—3.3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(21,231)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 of the commission and proceedings.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shall hold at least four meetings annually and by the call of the chairperson.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shall consist of 11 members. Voting members are the 7 members appointed by the governor in accordance with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231.11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Nonvoting members are the 4 members appointed by the general assembly in accordance with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231.11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Four voting members of the commission constitute a quorum.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meeting agenda shall be given at least ten calendar days before the commission meeting.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shall be governed in accordance with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the commission’s proceedings shall be conducted in accordance with Robert’s Rules of Order, Revised.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3.3(6)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chairperson may call an emergency meeting with less than ten days’ notice in accordance with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3.3(7)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meetings shall be open to the public unless an open meeting is properly closed pursuant to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3.3(8)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Dates and locations of commission meetings may be obtained from the department’s Web site at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www.aging.iowa.gov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directly from the department by calling (515)725-3333.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8489B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1/27/10, effective 1/7/10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17—3.4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Commission duties and authority.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carrying out the duties outlined in Iowa Code Supplement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231.14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commission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Serve in a judicial capacity relative to procedures developed by the department;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Review annually and approve an affirmative action plan for the department;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 area agencies on aging to follow procedures established by the department to implement commission policy.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8489B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1/27/10, effective 1/7/10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5/20/82, Notice 3/17/82—published 6/9/82, effective 7/14/82]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10/19/84, Notice 8/15/84—published 11/7/84, effective 12/12/84]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1/11/85—published 1/30/85, effective 1/11/85]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5/1/87, Notice 2/25/87—published 5/20/87, effective 6/24/87]</w:t>
      </w:r>
      <w:r>
        <w:rPr>
          <w:rFonts w:ascii="Times New Roman" w:hAnsi="Times New Roman"/>
          <w:b w:val="false"/>
          <w:i w:val="false"/>
          <w:color w:val="000000"/>
          <w:sz w:val="10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8/20/87—published 9/9/87, effective 9/2/87]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2/1/91, Notice 11/28/90—published 2/20/91, effective 3/27/91]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11/3/95, Notice 8/16/95—published 11/22/95, effective 12/27/95]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3/26/04, Notice 2/4/04—published 4/14/04, effective 5/19/04]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8489B, IAB 1/27/10, effective 1/7/10]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Effective date of 20—2.1(2) and 20—2.5(4)</w:t>
      </w:r>
      <w:r>
        <w:rPr>
          <w:rFonts w:ascii="Times New Roman" w:hAnsi="Times New Roman"/>
          <w:b w:val="false"/>
          <w:i/>
          <w:color w:val="000000"/>
          <w:sz w:val="22"/>
        </w:rPr>
        <w:t>“u”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delayed 70 days by the Administrative Rules Review Committee.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Effective date of Ch 3 delayed 70 days by the Administrative Rules Review Committee.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31.11.pdf" Type="http://schemas.openxmlformats.org/officeDocument/2006/relationships/hyperlink" Id="rId5"/>
    <Relationship TargetMode="External" Target="https://www.legis.iowa.gov/docs/ico/chapter/231.11.pdf" Type="http://schemas.openxmlformats.org/officeDocument/2006/relationships/hyperlink" Id="rId6"/>
    <Relationship TargetMode="External" Target="https://www.legis.iowa.gov/docs/ico/chapter/21.pdf" Type="http://schemas.openxmlformats.org/officeDocument/2006/relationships/hyperlink" Id="rId7"/>
    <Relationship TargetMode="External" Target="https://www.legis.iowa.gov/docs/ico/chapter/21.4.pdf" Type="http://schemas.openxmlformats.org/officeDocument/2006/relationships/hyperlink" Id="rId8"/>
    <Relationship TargetMode="External" Target="https://www.legis.iowa.gov/docs/ico/chapter/21.5.pdf" Type="http://schemas.openxmlformats.org/officeDocument/2006/relationships/hyperlink" Id="rId9"/>
    <Relationship TargetMode="External" Target="www.state.ia.us/elderaffairs" Type="http://schemas.openxmlformats.org/officeDocument/2006/relationships/hyperlink" Id="rId10"/>
    <Relationship TargetMode="External" Target="https://www.legis.iowa.gov/docs/ico/chapter/231.14.pdf" Type="http://schemas.openxmlformats.org/officeDocument/2006/relationships/hyperlink" Id="rId11"/>
    <Relationship TargetMode="External" Target="https://www.legis.iowa.gov/docs/ico/chapter/21.pdf" Type="http://schemas.openxmlformats.org/officeDocument/2006/relationships/hyperlink" Id="rId12"/>
    <Relationship TargetMode="External" Target="https://www.legis.iowa.gov/docs/ico/chapter/231.pdf" Type="http://schemas.openxmlformats.org/officeDocument/2006/relationships/hyperlink" Id="rId1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