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RULES OF PRACTICE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101—2.1</w:t>
      </w:r>
      <w:r>
        <w:rPr>
          <w:rFonts w:ascii="Times New Roman" w:hAnsi="Times New Roman"/>
          <w:b/>
          <w:i w:val="false"/>
          <w:color w:val="000000"/>
          <w:sz w:val="22"/>
        </w:rPr>
        <w:t xml:space="preserve">(181) </w:t>
      </w:r>
      <w:r>
        <w:rPr>
          <w:rFonts w:ascii="Times New Roman" w:hAnsi="Times New Roman"/>
          <w:b/>
          <w:i w:val="false"/>
          <w:color w:val="000000"/>
          <w:sz w:val="22"/>
        </w:rPr>
        <w:t xml:space="preserve">Public information. </w:t>
      </w:r>
      <w:r>
        <w:rPr>
          <w:rFonts w:ascii="Times New Roman" w:hAnsi="Times New Roman"/>
          <w:b w:val="false"/>
          <w:i w:val="false"/>
          <w:color w:val="000000"/>
          <w:sz w:val="22"/>
        </w:rPr>
        <w:t>The public is invited to obtain information or make informal requests of the council by addressing these matters, either orally or in writing, to the Iowa Beef Industry Council, P.O. Box 451, Ames, Iowa 50010; or at 2055 Ironwood Court, Ames, Iowa 50014.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101—2.2</w:t>
      </w:r>
      <w:r>
        <w:rPr>
          <w:rFonts w:ascii="Times New Roman" w:hAnsi="Times New Roman"/>
          <w:b/>
          <w:i w:val="false"/>
          <w:color w:val="000000"/>
          <w:sz w:val="22"/>
        </w:rPr>
        <w:t xml:space="preserve">(181) </w:t>
      </w:r>
      <w:r>
        <w:rPr>
          <w:rFonts w:ascii="Times New Roman" w:hAnsi="Times New Roman"/>
          <w:b/>
          <w:i w:val="false"/>
          <w:color w:val="000000"/>
          <w:sz w:val="22"/>
        </w:rPr>
        <w:t xml:space="preserve">Informal settlement of controversies. </w:t>
      </w:r>
      <w:r>
        <w:rPr>
          <w:rFonts w:ascii="Times New Roman" w:hAnsi="Times New Roman"/>
          <w:b w:val="false"/>
          <w:i w:val="false"/>
          <w:color w:val="000000"/>
          <w:sz w:val="22"/>
        </w:rPr>
        <w:t>Every possible attempt will be made to handle all complaints and controversies, whether raised by the council or by members of the public, in an informal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val="false"/>
          <w:color w:val="000000"/>
          <w:sz w:val="22"/>
        </w:rPr>
        <w:t>In cases of a routine nature, the executive director or chair shall attempt to settle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val="false"/>
          <w:color w:val="000000"/>
          <w:sz w:val="22"/>
        </w:rPr>
        <w:t>In cases not of a routine nature, or in cases in which the efforts of the executive director or chair are unsuccessful, the council itself shall act to resolve the matter.</w:t>
      </w:r>
    </w:p>
    <w:p>
      <w:pPr>
        <w:spacing w:before="0" w:after="0"/>
        <w:ind w:left="120"/>
        <w:jc w:val="both"/>
      </w:pPr>
      <w:r>
        <w:rPr>
          <w:rFonts w:ascii="Times New Roman" w:hAnsi="Times New Roman"/>
          <w:b/>
          <w:i w:val="false"/>
          <w:color w:val="000000"/>
          <w:sz w:val="22"/>
        </w:rPr>
        <w:t>101—2.3</w:t>
      </w:r>
      <w:r>
        <w:rPr>
          <w:rFonts w:ascii="Times New Roman" w:hAnsi="Times New Roman"/>
          <w:b/>
          <w:i w:val="false"/>
          <w:color w:val="000000"/>
          <w:sz w:val="22"/>
        </w:rPr>
        <w:t xml:space="preserve">(181) </w:t>
      </w:r>
      <w:r>
        <w:rPr>
          <w:rFonts w:ascii="Times New Roman" w:hAnsi="Times New Roman"/>
          <w:b/>
          <w:i w:val="false"/>
          <w:color w:val="000000"/>
          <w:sz w:val="22"/>
        </w:rPr>
        <w:t xml:space="preserve">Declaratory rulings. </w:t>
      </w:r>
      <w:r>
        <w:rPr>
          <w:rFonts w:ascii="Times New Roman" w:hAnsi="Times New Roman"/>
          <w:b w:val="false"/>
          <w:i w:val="false"/>
          <w:color w:val="000000"/>
          <w:sz w:val="22"/>
        </w:rPr>
        <w:t>On petition by an interested party who is aggrieved or adversely affected by the question contained in the petition, the council may issue a declaratory ruling with respect to the interpretation or applicability of any statutory provision, rule, or other written statement of the law or policy, decision, or order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val="false"/>
          <w:color w:val="000000"/>
          <w:sz w:val="22"/>
        </w:rPr>
        <w:t>Petition shall be entitled “PETITION FOR DECLARATORY RULING” and shall include the name and address of all petitioners. The body of the petition must state the precise factual situation involved, the exact question to which an answer is desired, and the exact words, passages, sentences, or paragraphs which are the subject of inquiry.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val="false"/>
          <w:color w:val="000000"/>
          <w:sz w:val="22"/>
        </w:rPr>
        <w:t>The petition shall be filed at the office of the council at 2055 Ironwood Court, Ames, Iowa 50014; or by mail to P.O. Box 451,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val="false"/>
          <w:color w:val="000000"/>
          <w:sz w:val="22"/>
        </w:rPr>
        <w:t>The council will refuse to issue a declaratory ruling if the petition does not state with enough specificity the factual situation or the question presented; if the issuance of the ruling would not be in the best interests of the public; or for any other reason it deems just and proper.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val="false"/>
          <w:color w:val="000000"/>
          <w:sz w:val="22"/>
        </w:rPr>
        <w:t>The council shall issue a ruling or dismiss the petition within 60 days of the filing of the petition except that when additional information is requested, the ruling shall be issued within 60 days following receipt of the requested information. If the requested information is not provided within 30 days of receipt of the request, the petitioner will be deemed to have withdrawn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101—2.4</w:t>
      </w:r>
      <w:r>
        <w:rPr>
          <w:rFonts w:ascii="Times New Roman" w:hAnsi="Times New Roman"/>
          <w:b/>
          <w:i w:val="false"/>
          <w:color w:val="000000"/>
          <w:sz w:val="22"/>
        </w:rPr>
        <w:t xml:space="preserve">(181) </w:t>
      </w:r>
      <w:r>
        <w:rPr>
          <w:rFonts w:ascii="Times New Roman" w:hAnsi="Times New Roman"/>
          <w:b/>
          <w:i w:val="false"/>
          <w:color w:val="000000"/>
          <w:sz w:val="22"/>
        </w:rPr>
        <w:t xml:space="preserve">Petition for adoption of rules. </w:t>
      </w:r>
      <w:r>
        <w:rPr>
          <w:rFonts w:ascii="Times New Roman" w:hAnsi="Times New Roman"/>
          <w:b w:val="false"/>
          <w:i w:val="false"/>
          <w:color w:val="000000"/>
          <w:sz w:val="22"/>
        </w:rPr>
        <w:t>An interested person may file with the council a written request that the council adopt, amend, or repeal a rule. The petition shall be addressed to the Iowa Beef Industry Council, P.O. Box 451, Ames, Iowa 50010, and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names of those requesting the change.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proposed rule or present rule as it would read following the desired amendment.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reason for the proposed rule or amendment.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statutory authority for the proposed rule or amendment.</w:t>
      </w:r>
    </w:p>
    <w:p>
      <w:pPr>
        <w:spacing w:before="0" w:after="0"/>
        <w:ind w:left="120"/>
        <w:jc w:val="both"/>
      </w:pPr>
      <w:r>
        <w:rPr>
          <w:rFonts w:ascii="Times New Roman" w:hAnsi="Times New Roman"/>
          <w:b w:val="false"/>
          <w:i w:val="false"/>
          <w:color w:val="000000"/>
          <w:sz w:val="22"/>
        </w:rPr>
        <w:t>Within 60 days following receipt of the petition, the council shall either deny the petition in writing on the merits, stating its reasons for denial, or initiate rule-making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4/11/80, Notice 1/23/80—published 4/30/80, effective 6/4/80]</w:t>
      </w:r>
    </w:p>
    <w:p>
      <w:pPr>
        <w:spacing w:before="0" w:after="0"/>
        <w:ind w:left="120"/>
        <w:jc w:val="center"/>
      </w:pPr>
      <w:r>
        <w:rPr>
          <w:rFonts w:ascii="Times New Roman" w:hAnsi="Times New Roman"/>
          <w:b w:val="false"/>
          <w:i w:val="false"/>
          <w:color w:val="000000"/>
          <w:sz w:val="21"/>
        </w:rPr>
        <w:t>[Filed ARC 3082C</w:t>
      </w:r>
      <w:r>
        <w:rPr>
          <w:rFonts w:ascii="Times New Roman" w:hAnsi="Times New Roman"/>
          <w:b w:val="false"/>
          <w:i w:val="false"/>
          <w:color w:val="000000"/>
          <w:sz w:val="21"/>
        </w:rPr>
        <w:t xml:space="preserve"> (Notice ARC 2999C, IAB 3/29/17)</w:t>
      </w:r>
      <w:r>
        <w:rPr>
          <w:rFonts w:ascii="Times New Roman" w:hAnsi="Times New Roman"/>
          <w:b w:val="false"/>
          <w:i w:val="false"/>
          <w:color w:val="000000"/>
          <w:sz w:val="21"/>
        </w:rPr>
        <w:t>, IAB 5/24/17, effective 6/28/17]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