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OCCUPATIONAL SAFETY AND HEALTH STANDARDS FOR AGRICULTURE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28]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875—28.1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1928.1, 1928.21, 1928.51 through 1928.53 and 1928.57, as adopted by the United States Secretary of Labor, shall be rules for implementing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This rule adopts the federal Occupational Safety and Health Standards for Agriculture, 29 CFR 1928 as published at 40 Fed. Reg. 18253-18268 (April 25, 1975) and as amended 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10190 (March 9,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11022 (March 16,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22268 (June 2,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46598 (October 22,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42 Fed. Reg. 37668 (July 22, 1977)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42 Fed. Reg. 38569 (July 29, 1977)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27463 (June 23,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28474 (June 30,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35036 (August 8,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46 Fed. Reg. 32022 (June 19, 1981)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52 Fed. Reg. 16095 (May 1, 1987)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58 Fed. Reg. 21778 (April 23, 1993)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6170 (February 9,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36699 (July 19,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51748 (October 12,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 Fed. Reg. 5510 (February 13, 1996)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 Fed. Reg. 9255 (March 7, 1996)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70 Fed. Reg. 77003 (December 29, 2005)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76 Fed. Reg. 33606 (June 8, 2011)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federal rules shall apply and be interpreted to apply to the Iowa occupational safety and health Act,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enforcement by the labor commissioner.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88.2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12/11/24, effective 1/15/25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2/20/76, Notice 12/29/75—published 3/8/76, effective 4/15/76]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6/21/76, Notice 5/17/76—published 7/12/76, effective 8/20/76]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4/13/77, Notice 3/9/77—published 5/4/77, effective 6/9/77]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11/3/78, Notice 9/20/78—published 11/29/78, effective 1/10/79]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4/22/83, Notice 3/16/83—published 5/11/83, effective 6/15/83]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4/17/87, Notice 9/24/86—published 5/6/87, effective 6/10/87]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5/12/87—published 6/3/87, effective 5/14/87]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8/6/87, Notice 6/3/87—published 8/26/87, effective 9/30/87]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7/29/93 after Notice 5/26/93—published 8/18/93, effective 8/18/93]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4/21/94 after Notice 3/16/94—published 5/11/94, effective 5/11/94]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9/23/94 after Notice 8/17/94—published 10/12/94, effective 10/12/94]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1/4/95 after Notice 11/9/94—published 2/1/95, effective 2/1/95]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7/12/96 after Notice 5/22/96—published 7/31/96, effective 7/31/96]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6/14/06, Notice 5/10/06—published 7/5/06, effective 8/9/06]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9755B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9640B, IAB 7/27/11)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9/21/11, effective 10/26/11]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8434C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8239C, IAB 10/2/24)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12/11/24, effective 1/15/25]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8.pdf" Type="http://schemas.openxmlformats.org/officeDocument/2006/relationships/hyperlink" Id="rId4"/>
    <Relationship TargetMode="External" Target="https://www.legis.iowa.gov/docs/ico/chapter/88.pdf" Type="http://schemas.openxmlformats.org/officeDocument/2006/relationships/hyperlink" Id="rId5"/>
    <Relationship TargetMode="External" Target="https://www.legis.iowa.gov/docs/ico/chapter/84A.pdf" Type="http://schemas.openxmlformats.org/officeDocument/2006/relationships/hyperlink" Id="rId6"/>
    <Relationship TargetMode="External" Target="https://www.legis.iowa.gov/docs/ico/chapter/84A.pdf" Type="http://schemas.openxmlformats.org/officeDocument/2006/relationships/hyperlink" Id="rId7"/>
    <Relationship TargetMode="External" Target="https://www.legis.iowa.gov/docs/ico/chapter/88.pdf" Type="http://schemas.openxmlformats.org/officeDocument/2006/relationships/hyperlink" Id="rId8"/>
    <Relationship TargetMode="External" Target="https://www.legis.iowa.gov/docs/ico/chapter/88.pdf" Type="http://schemas.openxmlformats.org/officeDocument/2006/relationships/hyperlink" Id="rId9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