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COMPETITIVE BIDDING PROCESS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8236C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11/6/24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