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RENEWABLE ENERGY PERCENTAGE VERIFICATION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8410C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