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SUPPLEMENTAL ENERGY CONSERVATION PLAN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Commerce Commission[250]]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12/19/07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1/23/08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