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INTERSTATE NATURAL GAS PIPELINES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AND UNDERGROUND STORAGE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7636C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2/21/24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3/27/24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