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9869C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9869C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HIGHER EDUCATION LOAN AUTHORITY[284]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agency procedure for rulemaking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Higher Education Loan Authority hereby proposes to rescind Chapter 4, “Agency Procedure for Rule Making,” and to adopt a new Chapter 4, “Agency Procedure for Rulemaking,”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section 261A.7.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261A.7.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Authority serves Iowa’s independent nonprofit colleges and universities by providing affordable financing of facilities and working capital through the issuance of tax-exempt debt on the colleges’ and universities’ behalf. This proposed rulemaking repromulgates Chapter 4, which contains rules related to agency procedure for rulemaking.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October 29, 2025.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November 18, 2025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Authority for a waiver of the discretionary provisions, if any.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interested person may submit written comments concerning this proposed rulemaking, which must be received by the Authority no later than 4:30 p.m. on January 13,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1190"/>
      </w:tblGrid>
      <w:tr>
        <w:trPr>
          <w:trHeight w:val="2910" w:hRule="atLeast"/>
        </w:trPr>
        <w:tc>
          <w:tcPr>
            <w:tcW w:w="1119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Maribeth Wright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Iowa Higher Education Loan Authority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1105 High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P.O. Box 214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Norwalk, Iowa 50211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maribeth.wright@ihela.org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2603"/>
        <w:gridCol w:w="8587"/>
      </w:tblGrid>
      <w:tr>
        <w:trPr>
          <w:trHeight w:val="2700" w:hRule="atLeast"/>
        </w:trPr>
        <w:tc>
          <w:tcPr>
            <w:tcW w:w="260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January 13,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9 to 9:45 a.m. </w:t>
            </w:r>
          </w:p>
        </w:tc>
        <w:tc>
          <w:tcPr>
            <w:tcW w:w="85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Via Zoom </w:t>
            </w:r>
            <w:r>
              <w:br/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us06web.zoom.us/j/83021252579?pwd=</w:t>
              </w:r>
              <w:r>
                <w:br/>
              </w:r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DMtPYz6JI4CFGzzLDZjqffdVQMX8cW.1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Meeting ID: 830 2125 2579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Passcode: 826840</w:t>
            </w:r>
            <w:r>
              <w:br/>
            </w:r>
          </w:p>
        </w:tc>
      </w:tr>
      <w:tr>
        <w:trPr>
          <w:trHeight w:val="2430" w:hRule="atLeast"/>
        </w:trPr>
        <w:tc>
          <w:tcPr>
            <w:tcW w:w="260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January 13,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2:30 to 3:15 p.m. </w:t>
            </w:r>
          </w:p>
        </w:tc>
        <w:tc>
          <w:tcPr>
            <w:tcW w:w="85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Via Zoom</w:t>
            </w:r>
            <w:r>
              <w:br/>
            </w:r>
            <w:hyperlink r:id="rId6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us06web.zoom.us/j/87133458123?pwd=</w:t>
              </w:r>
              <w:r>
                <w:br/>
              </w:r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y0LH6z71ov0s3YJ4Sd3KvzYsT7ctSz.1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Meeting ID: 871 3345 8123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Passcode: 735526</w:t>
            </w:r>
            <w:r>
              <w:br/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persons who intend to attend a public hearing and have special requirements, such as those related to hearing or mobility impairments, should contact the Authority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284—Chapter 4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higher education loan authority hereby adopts, with the following exceptions and amendments, the Uniform Rules on Agency Procedure relating to agency procedure for rulemaking, which are published at www.legis.iowa.gov/DOCS/Rules/Current/UniformRules.pdf on the general assembly’s website.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284—4.3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Public rulemaking docket.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Anticipated rulemaking.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“(commission, board, council, director)”, insert “authority”.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284—4.4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Notice of proposed rulemaking.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4.4(3)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Copies of notices.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“(specify time period)”, insert “three years”.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284—4.5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Public participation.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“(identify office and address)”, insert “Iowa Higher Education Loan Authority, 1105 High Road, Box 214, Norwalk, Iowa 50211”.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284—4.6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Regulatory analysis.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4.6(2)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“(designate office)”, insert “Iowa Higher Education Loan Authority, 1105 High Road, Box 214, Norwalk, Iowa 50211”.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284—4.10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Exemptions from public rulemaking procedures.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4.10(2)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Reserved.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284—4.11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Concise statement of reasons.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4.11(1)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“(specify the office and address)”, insert “Iowa Higher Education Loan Authority, 1105 High Road, Box 214, Norwalk, Iowa 50211”.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284—4.13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Agency rulemaking record.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4.13(2)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Contents.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“(agency head)”, insert “executive director”.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261A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maribeth.wright@ihela.org" Type="http://schemas.openxmlformats.org/officeDocument/2006/relationships/hyperlink" Id="rId4"/>
    <Relationship TargetMode="External" Target="http://us06web.zoom.us/j/83021252579?pwd=DMtPYz6JI4CFGzzLDZjqffdVQMX8cW.1" Type="http://schemas.openxmlformats.org/officeDocument/2006/relationships/hyperlink" Id="rId5"/>
    <Relationship TargetMode="External" Target="http://us06web.zoom.us/j/87133458123?pwd=y0LH6z71ov0s3YJ4Sd3KvzYsT7ctSz.1" Type="http://schemas.openxmlformats.org/officeDocument/2006/relationships/hyperlink" Id="rId6"/>
    <Relationship TargetMode="External" Target="https://www.legis.iowa.gov/committees/meetings/meetingsListComm?groupID=705&amp;ga=91" Type="http://schemas.openxmlformats.org/officeDocument/2006/relationships/hyperlink" Id="rId7"/>
    <Relationship TargetMode="External" Target="https://www.legis.iowa.gov/docs/ico/chapter/17A.24.pdf" Type="http://schemas.openxmlformats.org/officeDocument/2006/relationships/hyperlink" Id="rId8"/>
    <Relationship TargetMode="External" Target="https://www.legis.iowa.gov/docs/ico/chapter/261A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