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9863C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9863C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WORKFORCE DEVELOPMENT DEPARTMENT[871]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Adopted and Filed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Rulemaking related to employment and training services division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Workforce Development Department hereby adopts new Chapter 49, “Employment and Training Services Division,”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adopted under the authority provided in Iowa Code chapters 17A and 84A.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chapters 17A and 84A.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purpose of these rules is to inform the public of the mission and structure of the Employment and Training Division of the Department.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 and Changes to Rulemaking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Notice of Intended Action for this rulemaking was published in the Iowa Administrative Bulletin on October 29, 2025, as </w:t>
      </w:r>
      <w:r>
        <w:rPr>
          <w:rFonts w:ascii="Times New Roman" w:hAnsi="Times New Roman"/>
          <w:b/>
          <w:i w:val="false"/>
          <w:color w:val="000000"/>
          <w:sz w:val="24"/>
        </w:rPr>
        <w:t>ARC 9647C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. Public hearings were held on the following date: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November 18, 2025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No one attended the public hearings. No public comments were received. No changes from the Notice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Adoption of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was adopted by the Director of the Department on December 3, 2025.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Any person who believes that the application of the discretionary provisions of this rulemaking would result in hardship or injustice to that person may petition the Department for a waiver of the discretionary provisions, if any.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Effective Date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will become effective on January 28, 2026.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adopted: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Adopt the following </w:t>
      </w:r>
      <w:r>
        <w:rPr>
          <w:rFonts w:ascii="Times New Roman" w:hAnsi="Times New Roman"/>
          <w:b/>
          <w:i w:val="false"/>
          <w:color w:val="000000"/>
          <w:sz w:val="24"/>
        </w:rPr>
        <w:t>new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871—Chapter 49</w:t>
      </w:r>
      <w:r>
        <w:rPr>
          <w:rFonts w:ascii="Times New Roman" w:hAnsi="Times New Roman"/>
          <w:b w:val="false"/>
          <w:i w:val="false"/>
          <w:color w:val="000000"/>
          <w:sz w:val="24"/>
        </w:rPr>
        <w:t>: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49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EMPLOYMENT AND TRAINING SERVICES DIVISIONS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871—49.1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(84A,84B)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Mission and organization.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49.1(1)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Mission.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The employment and training services division’s work is to provide reemployment services to Iowa job seekers and employers through various federal and state workforce programs.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49.1(2)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Operation and administration.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Divisions are under the direction of a division administrator who reports to the deputy director. The division administrators direct and lead the work of their respective divisions.</w:t>
      </w:r>
    </w:p>
    <w:p>
      <w:pPr>
        <w:spacing w:before="21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871—49.2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(84A,84B)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Complaint process.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The Workforce Innovation Opportunity Act (WIOA) complaint process for all complaints and grievances filed by participants and other interested persons affected by the statewide WIOA Title I programs is accessible on the Iowa workforce development website.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These rules are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</w:rPr>
          <w:t>84A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[Filed 12/3/25, effective 1/28/26]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[Published 12/24/25]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EDITOR’S NOTE: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For replacement pages for IAC, see IAC Supplement 12/24/25.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committees/meetings/meetingsListComm?groupID=705&amp;ga=91" Type="http://schemas.openxmlformats.org/officeDocument/2006/relationships/hyperlink" Id="rId4"/>
    <Relationship TargetMode="External" Target="https://www.legis.iowa.gov/docs/ico/chapter/84A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