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96D" w:id="1"/>
    <w:p>
      <w:pPr>
        <w:spacing w:before="0" w:after="0" w:line="480"/>
        <w:ind w:left="120"/>
        <w:jc w:val="right"/>
      </w:pPr>
      <w:r>
        <w:rPr>
          <w:rFonts w:ascii="Times New Roman" w:hAnsi="Times New Roman"/>
          <w:b/>
          <w:i w:val="false"/>
          <w:color w:val="000000"/>
          <w:sz w:val="28"/>
        </w:rPr>
        <w:t>ARC 0696D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small game hunting</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amends Chapter 96, “Small Game Hunting,”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481A.38, 481A.39 and 481A.48.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481A.38, 481A.39 and 481A.48.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96 governs small game hunting by residents and nonresidents in Iowa. Specifically, this chapter regulates small game hunting and sets forth season dates, bag limits, possession limits, shooting hours, areas open to hunting, and transportation requirements.</w:t>
      </w:r>
    </w:p>
    <w:p>
      <w:pPr>
        <w:spacing w:before="0" w:after="0" w:line="480"/>
        <w:ind w:left="120"/>
        <w:jc w:val="both"/>
      </w:pPr>
      <w:r>
        <w:rPr>
          <w:rFonts w:ascii="Times New Roman" w:hAnsi="Times New Roman"/>
          <w:b w:val="false"/>
          <w:i w:val="false"/>
          <w:color w:val="000000"/>
          <w:sz w:val="24"/>
        </w:rPr>
        <w:t>    The rule defines annual nonresident small game hunting license parameters and designates resident-only hunting periods on public lands. In more detail, the rule designates a few blocks of time as resident-only for public lands, namely the opening week of the pheasant season and a four-week block in late fall for rabbit, squirrel, and grouse. Importantly, nonresidents visiting Iowa to hunt small game on private land by themselves or with family or friends will not be impacted by this change. The resident-only portions of the rule will only apply on public lands.</w:t>
      </w:r>
    </w:p>
    <w:p>
      <w:pPr>
        <w:spacing w:before="0" w:after="0" w:line="480"/>
        <w:ind w:left="120"/>
        <w:jc w:val="both"/>
      </w:pPr>
      <w:r>
        <w:rPr>
          <w:rFonts w:ascii="Times New Roman" w:hAnsi="Times New Roman"/>
          <w:b w:val="false"/>
          <w:i w:val="false"/>
          <w:color w:val="000000"/>
          <w:sz w:val="24"/>
        </w:rPr>
        <w:t>    The rule will more evenly distribute small game hunting pressure on public land providing for a safer and more enjoyable experience for resident and nonresident hunters alike. Additionally, a typical nonresident hunter spends five days or fewer hunting small game in Iowa annually. The rule provides for up to 14 days of hunting on an annual nonresident license, with the option to purchase multiple annual licenses. In other words, this change allows nonresident small game hunters to visit and hunt in Iowa for more days than they have historically chosen to. Finally, and importantly, the rule does not change the fees for small game hunting licenses for either residents or nonresidents.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0548D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22, 2026</w:t>
      </w:r>
    </w:p>
    <w:p>
      <w:pPr>
        <w:spacing w:before="0" w:after="0" w:line="480"/>
        <w:ind w:left="120"/>
        <w:jc w:val="both"/>
      </w:pPr>
      <w:r>
        <w:rPr>
          <w:rFonts w:ascii="Times New Roman" w:hAnsi="Times New Roman"/>
          <w:b w:val="false"/>
          <w:i w:val="false"/>
          <w:color w:val="000000"/>
          <w:sz w:val="24"/>
        </w:rPr>
        <w:t>    Two people attended the public hearing.</w:t>
      </w:r>
    </w:p>
    <w:p>
      <w:pPr>
        <w:spacing w:before="0" w:after="0" w:line="480"/>
        <w:ind w:left="120"/>
        <w:jc w:val="both"/>
      </w:pPr>
      <w:r>
        <w:rPr>
          <w:rFonts w:ascii="Times New Roman" w:hAnsi="Times New Roman"/>
          <w:b w:val="false"/>
          <w:i w:val="false"/>
          <w:color w:val="000000"/>
          <w:sz w:val="24"/>
        </w:rPr>
        <w:t>    Two hundred and thirty-seven public comments were received. Of the comments received, 131 supported the amendments, 75 opposed, and 31 supported varying parts, but not all, of the changes. Nearly all of the 75 comments opposing the changes came from nonresidents who live a short distance from one of Iowa’s borders. These hunters regularly make day trips to hunt in Iowa and expressed frustration at a perceived loss of flexibility. Adopting the changes will temporally spread out the hunters that choose not to purchase additional licenses.</w:t>
      </w:r>
    </w:p>
    <w:p>
      <w:pPr>
        <w:spacing w:before="0" w:after="0" w:line="480"/>
        <w:ind w:left="120"/>
        <w:jc w:val="both"/>
      </w:pPr>
      <w:r>
        <w:rPr>
          <w:rFonts w:ascii="Times New Roman" w:hAnsi="Times New Roman"/>
          <w:b w:val="false"/>
          <w:i w:val="false"/>
          <w:color w:val="000000"/>
          <w:sz w:val="24"/>
        </w:rPr>
        <w:t>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October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As noted above, the rule does not change the fees for small game hunting licenses. No change in license sales is expected from this rulemaking. As noted above, this change allows nonresident small game hunters to visit and hunt in Iowa for more days than they have historically chosen to.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Commission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January 1, 2027.</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571—96.10</w:t>
      </w:r>
      <w:r>
        <w:rPr>
          <w:rFonts w:ascii="Times New Roman" w:hAnsi="Times New Roman"/>
          <w:b w:val="false"/>
          <w:i w:val="false"/>
          <w:color w:val="000000"/>
          <w:sz w:val="24"/>
        </w:rPr>
        <w:t>(481A):</w:t>
      </w:r>
    </w:p>
    <w:p>
      <w:pPr>
        <w:spacing w:before="0" w:after="0" w:line="480"/>
        <w:ind w:left="120"/>
        <w:jc w:val="both"/>
      </w:pPr>
      <w:r>
        <w:rPr>
          <w:rFonts w:ascii="Times New Roman" w:hAnsi="Times New Roman"/>
          <w:b/>
          <w:i w:val="false"/>
          <w:color w:val="000000"/>
          <w:sz w:val="24"/>
        </w:rPr>
        <w:t>571—96.10</w:t>
      </w:r>
      <w:r>
        <w:rPr>
          <w:rFonts w:ascii="Times New Roman" w:hAnsi="Times New Roman"/>
          <w:b/>
          <w:i w:val="false"/>
          <w:color w:val="000000"/>
          <w:sz w:val="24"/>
        </w:rPr>
        <w:t xml:space="preserve">(481A) </w:t>
      </w:r>
      <w:r>
        <w:rPr>
          <w:rFonts w:ascii="Times New Roman" w:hAnsi="Times New Roman"/>
          <w:b/>
          <w:i w:val="false"/>
          <w:color w:val="000000"/>
          <w:sz w:val="24"/>
        </w:rPr>
        <w:t xml:space="preserve">Small game hunting by nonresidents.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96.10(1)</w:t>
      </w:r>
      <w:r>
        <w:rPr>
          <w:rFonts w:ascii="Times New Roman" w:hAnsi="Times New Roman"/>
          <w:b w:val="false"/>
          <w:i w:val="false"/>
          <w:color w:val="000000"/>
          <w:sz w:val="24"/>
        </w:rPr>
        <w:t> </w:t>
      </w:r>
      <w:r>
        <w:rPr>
          <w:rFonts w:ascii="Times New Roman" w:hAnsi="Times New Roman"/>
          <w:b w:val="false"/>
          <w:i w:val="false"/>
          <w:color w:val="000000"/>
          <w:sz w:val="24"/>
        </w:rPr>
        <w:t>Small game species for nonresident hunting include pheasant, quail, partridge, grouse, dove, rabbit, and squirrel.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96.10(2)</w:t>
      </w:r>
      <w:r>
        <w:rPr>
          <w:rFonts w:ascii="Times New Roman" w:hAnsi="Times New Roman"/>
          <w:b w:val="false"/>
          <w:i w:val="false"/>
          <w:color w:val="000000"/>
          <w:sz w:val="24"/>
        </w:rPr>
        <w:t> </w:t>
      </w:r>
      <w:r>
        <w:rPr>
          <w:rFonts w:ascii="Times New Roman" w:hAnsi="Times New Roman"/>
          <w:b w:val="false"/>
          <w:i w:val="false"/>
          <w:color w:val="000000"/>
          <w:sz w:val="24"/>
        </w:rPr>
        <w:t>Nonresident small game hunters purchasing a nonresident annual hunting license shall be limited to two 7-day periods totaling not more than 14 days per annual license purchased. Multiple nonresident annual hunting licenses may be purchased.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two seven-day periods must be designated at the time the annual license is purchased and may be consecutive. The seven-day periods must fall within the season dates defined in rules </w:t>
      </w:r>
      <w:hyperlink r:id="rId5">
        <w:r>
          <w:rPr>
            <w:rStyle w:val="Hyperlink"/>
            <w:rFonts w:ascii="Times New Roman" w:hAnsi="Times New Roman"/>
            <w:b w:val="false"/>
            <w:i w:val="false"/>
            <w:color w:val="000000"/>
            <w:sz w:val="24"/>
          </w:rPr>
          <w:t>571—96.1</w:t>
        </w:r>
      </w:hyperlink>
      <w:r>
        <w:rPr>
          <w:rFonts w:ascii="Times New Roman" w:hAnsi="Times New Roman"/>
          <w:b w:val="false"/>
          <w:i w:val="false"/>
          <w:color w:val="000000"/>
          <w:sz w:val="24"/>
        </w:rPr>
        <w:t xml:space="preserve">(481A) through </w:t>
      </w:r>
      <w:hyperlink r:id="rId6">
        <w:r>
          <w:rPr>
            <w:rStyle w:val="Hyperlink"/>
            <w:rFonts w:ascii="Times New Roman" w:hAnsi="Times New Roman"/>
            <w:b w:val="false"/>
            <w:i w:val="false"/>
            <w:color w:val="000000"/>
            <w:sz w:val="24"/>
          </w:rPr>
          <w:t>571—96.4</w:t>
        </w:r>
      </w:hyperlink>
      <w:r>
        <w:rPr>
          <w:rFonts w:ascii="Times New Roman" w:hAnsi="Times New Roman"/>
          <w:b w:val="false"/>
          <w:i w:val="false"/>
          <w:color w:val="000000"/>
          <w:sz w:val="24"/>
        </w:rPr>
        <w:t>(481A) and this rule, except: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Small game hunting by nonresidents is not allowed on public land during the first seven days of the pheasant season as defined in subrule </w:t>
      </w:r>
      <w:hyperlink r:id="rId7">
        <w:r>
          <w:rPr>
            <w:rStyle w:val="Hyperlink"/>
            <w:rFonts w:ascii="Times New Roman" w:hAnsi="Times New Roman"/>
            <w:b w:val="false"/>
            <w:i w:val="false"/>
            <w:color w:val="000000"/>
            <w:sz w:val="24"/>
          </w:rPr>
          <w:t>96.1(1)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Rabbit, squirrel, and grouse hunting by nonresidents is not allowed on public land from the third Saturday in October through the third Saturday in November.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96.10(4)</w:t>
      </w:r>
      <w:r>
        <w:rPr>
          <w:rFonts w:ascii="Times New Roman" w:hAnsi="Times New Roman"/>
          <w:b w:val="false"/>
          <w:i w:val="false"/>
          <w:color w:val="000000"/>
          <w:sz w:val="24"/>
        </w:rPr>
        <w:t> </w:t>
      </w:r>
      <w:r>
        <w:rPr>
          <w:rFonts w:ascii="Times New Roman" w:hAnsi="Times New Roman"/>
          <w:b w:val="false"/>
          <w:i w:val="false"/>
          <w:color w:val="000000"/>
          <w:sz w:val="24"/>
        </w:rPr>
        <w:t>A designated period may be changed prior to the beginning date of the period by contacting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96.10(5)</w:t>
      </w:r>
      <w:r>
        <w:rPr>
          <w:rFonts w:ascii="Times New Roman" w:hAnsi="Times New Roman"/>
          <w:b w:val="false"/>
          <w:i w:val="false"/>
          <w:color w:val="000000"/>
          <w:sz w:val="24"/>
        </w:rPr>
        <w:t> </w:t>
      </w:r>
      <w:r>
        <w:rPr>
          <w:rFonts w:ascii="Times New Roman" w:hAnsi="Times New Roman"/>
          <w:b w:val="false"/>
          <w:i w:val="false"/>
          <w:color w:val="000000"/>
          <w:sz w:val="24"/>
        </w:rPr>
        <w:t>The nonresident five-day hunting license may be purchased independently or in conjunction with a nonresident annual hunting license.</w:t>
      </w:r>
    </w:p>
    <w:p>
      <w:pPr>
        <w:spacing w:before="0" w:after="0" w:line="480"/>
        <w:ind w:left="120"/>
        <w:jc w:val="center"/>
      </w:pPr>
      <w:r>
        <w:rPr>
          <w:rFonts w:ascii="Times New Roman" w:hAnsi="Times New Roman"/>
          <w:b w:val="false"/>
          <w:i w:val="false"/>
          <w:color w:val="000000"/>
          <w:sz w:val="24"/>
        </w:rPr>
        <w:t>[Filed 10/8/26, effective 1/1/27]</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571.96.1.pdf" Type="http://schemas.openxmlformats.org/officeDocument/2006/relationships/hyperlink" Id="rId5"/>
    <Relationship TargetMode="External" Target="https://www.legis.iowa.gov/docs/iac/rule/571.96.4.pdf" Type="http://schemas.openxmlformats.org/officeDocument/2006/relationships/hyperlink" Id="rId6"/>
    <Relationship TargetMode="External" Target="https://www.legis.iowa.gov/docs/iac/rule/571.96.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