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89D" w:id="1"/>
    <w:p>
      <w:pPr>
        <w:spacing w:before="0" w:after="0" w:line="480"/>
        <w:ind w:left="120"/>
        <w:jc w:val="right"/>
      </w:pPr>
      <w:r>
        <w:rPr>
          <w:rFonts w:ascii="Times New Roman" w:hAnsi="Times New Roman"/>
          <w:b/>
          <w:i w:val="false"/>
          <w:color w:val="000000"/>
          <w:sz w:val="28"/>
        </w:rPr>
        <w:t>ARC 0689D</w:t>
      </w:r>
    </w:p>
    <w:bookmarkEnd w:id="1"/>
    <w:p>
      <w:pPr>
        <w:pBdr>
          <w:top w:space="5"/>
        </w:pBdr>
        <w:spacing w:before="0" w:after="0" w:line="480"/>
        <w:ind w:left="120"/>
        <w:jc w:val="center"/>
      </w:pPr>
      <w:r>
        <w:rPr>
          <w:rFonts w:ascii="Times New Roman" w:hAnsi="Times New Roman"/>
          <w:b/>
          <w:i w:val="false"/>
          <w:color w:val="000000"/>
          <w:sz w:val="28"/>
        </w:rPr>
        <w:t>COMMUNICATIONS NETWORK, IOWA[751]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access to facilities</w:t>
      </w:r>
    </w:p>
    <w:p>
      <w:pPr>
        <w:pBdr>
          <w:top w:space="5"/>
        </w:pBdr>
        <w:spacing w:before="0" w:after="0" w:line="480"/>
        <w:ind w:left="120"/>
        <w:jc w:val="both"/>
      </w:pPr>
      <w:r>
        <w:rPr>
          <w:rFonts w:ascii="Times New Roman" w:hAnsi="Times New Roman"/>
          <w:b w:val="false"/>
          <w:i w:val="false"/>
          <w:color w:val="000000"/>
          <w:sz w:val="24"/>
        </w:rPr>
        <w:t>    The Iowa Communications Network (ICN) hereby rescinds Chapter 14, “Access to Facilities,” Iowa Administrative Code, and adopts a new Chapter 14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8D.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8D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chapter describes the integrity, security, and reliability of the network by regulating access to network infrastructure or operated facilities, including network hubs, regeneration sites, and equipment rooms. This chapter was reviewed pursuant to Executive Order 10. As a result, the ICN removed redundant and obsolete language and provides clearer guidance on access to facilities.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September 2, 2026, as </w:t>
      </w:r>
      <w:r>
        <w:rPr>
          <w:rFonts w:ascii="Times New Roman" w:hAnsi="Times New Roman"/>
          <w:b/>
          <w:i w:val="false"/>
          <w:color w:val="000000"/>
          <w:sz w:val="24"/>
        </w:rPr>
        <w:t>ARC 0509D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30,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October 1,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ICN Executive Director on October 7,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ICN for a waiver of the discretionary provisions, if any, pursuant to 751—Chapter 2504.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December 2,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751—Chapter 14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14</w:t>
      </w:r>
    </w:p>
    <w:p>
      <w:pPr>
        <w:spacing w:before="0" w:after="0" w:line="480"/>
        <w:ind w:left="120"/>
        <w:jc w:val="center"/>
      </w:pPr>
      <w:r>
        <w:rPr>
          <w:rFonts w:ascii="Times New Roman" w:hAnsi="Times New Roman"/>
          <w:b w:val="false"/>
          <w:i w:val="false"/>
          <w:color w:val="000000"/>
          <w:sz w:val="21"/>
        </w:rPr>
        <w:t>ACCESS TO FACILITIES</w:t>
      </w:r>
    </w:p>
    <w:p>
      <w:pPr>
        <w:spacing w:before="210" w:after="0" w:line="480"/>
        <w:ind w:left="120"/>
        <w:jc w:val="both"/>
      </w:pPr>
      <w:r>
        <w:rPr>
          <w:rFonts w:ascii="Times New Roman" w:hAnsi="Times New Roman"/>
          <w:b/>
          <w:i w:val="false"/>
          <w:color w:val="000000"/>
          <w:sz w:val="24"/>
        </w:rPr>
        <w:t>751—14.1</w:t>
      </w:r>
      <w:r>
        <w:rPr>
          <w:rFonts w:ascii="Times New Roman" w:hAnsi="Times New Roman"/>
          <w:b/>
          <w:i w:val="false"/>
          <w:color w:val="000000"/>
          <w:sz w:val="24"/>
        </w:rPr>
        <w:t xml:space="preserve">(8D) </w:t>
      </w:r>
      <w:r>
        <w:rPr>
          <w:rFonts w:ascii="Times New Roman" w:hAnsi="Times New Roman"/>
          <w:b/>
          <w:i w:val="false"/>
          <w:color w:val="000000"/>
          <w:sz w:val="24"/>
        </w:rPr>
        <w:t xml:space="preserve">Purpose and scope. </w:t>
      </w:r>
      <w:r>
        <w:rPr>
          <w:rFonts w:ascii="Times New Roman" w:hAnsi="Times New Roman"/>
          <w:b w:val="false"/>
          <w:i w:val="false"/>
          <w:color w:val="000000"/>
          <w:sz w:val="24"/>
        </w:rPr>
        <w:t>The purpose of this chapter is to protect the integrity, security, and reliability of the network by regulating access to commission-owned or operated facilities, including network hubs, regeneration sites, and equipment rooms.</w:t>
      </w:r>
    </w:p>
    <w:p>
      <w:pPr>
        <w:spacing w:before="0" w:after="0" w:line="480"/>
        <w:ind w:left="120"/>
        <w:jc w:val="both"/>
      </w:pPr>
      <w:r>
        <w:rPr>
          <w:rFonts w:ascii="Times New Roman" w:hAnsi="Times New Roman"/>
          <w:b/>
          <w:i w:val="false"/>
          <w:color w:val="000000"/>
          <w:sz w:val="24"/>
        </w:rPr>
        <w:t>751—14.2</w:t>
      </w:r>
      <w:r>
        <w:rPr>
          <w:rFonts w:ascii="Times New Roman" w:hAnsi="Times New Roman"/>
          <w:b/>
          <w:i w:val="false"/>
          <w:color w:val="000000"/>
          <w:sz w:val="24"/>
        </w:rPr>
        <w:t xml:space="preserve">(8D) </w:t>
      </w:r>
      <w:r>
        <w:rPr>
          <w:rFonts w:ascii="Times New Roman" w:hAnsi="Times New Roman"/>
          <w:b/>
          <w:i w:val="false"/>
          <w:color w:val="000000"/>
          <w:sz w:val="24"/>
        </w:rPr>
        <w:t xml:space="preserve">Authorized access. </w:t>
      </w:r>
      <w:r>
        <w:rPr>
          <w:rFonts w:ascii="Times New Roman" w:hAnsi="Times New Roman"/>
          <w:b w:val="false"/>
          <w:i w:val="false"/>
          <w:color w:val="000000"/>
          <w:sz w:val="24"/>
        </w:rPr>
        <w:t>Access to commission facilities is restricted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14.2(1)</w:t>
      </w:r>
      <w:r>
        <w:rPr>
          <w:rFonts w:ascii="Times New Roman" w:hAnsi="Times New Roman"/>
          <w:b w:val="false"/>
          <w:i w:val="false"/>
          <w:color w:val="000000"/>
          <w:sz w:val="24"/>
        </w:rPr>
        <w:t> </w:t>
      </w:r>
      <w:r>
        <w:rPr>
          <w:rFonts w:ascii="Times New Roman" w:hAnsi="Times New Roman"/>
          <w:b w:val="false"/>
          <w:i w:val="false"/>
          <w:color w:val="000000"/>
          <w:sz w:val="24"/>
        </w:rPr>
        <w:t>Commission employees and agents acting within the scope of their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14.2(2)</w:t>
      </w:r>
      <w:r>
        <w:rPr>
          <w:rFonts w:ascii="Times New Roman" w:hAnsi="Times New Roman"/>
          <w:b w:val="false"/>
          <w:i w:val="false"/>
          <w:color w:val="000000"/>
          <w:sz w:val="24"/>
        </w:rPr>
        <w:t> </w:t>
      </w:r>
      <w:r>
        <w:rPr>
          <w:rFonts w:ascii="Times New Roman" w:hAnsi="Times New Roman"/>
          <w:b w:val="false"/>
          <w:i w:val="false"/>
          <w:color w:val="000000"/>
          <w:sz w:val="24"/>
        </w:rPr>
        <w:t>Authorized vendors and contractors who have a valid contract or service agreement with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14.2(3)</w:t>
      </w:r>
      <w:r>
        <w:rPr>
          <w:rFonts w:ascii="Times New Roman" w:hAnsi="Times New Roman"/>
          <w:b w:val="false"/>
          <w:i w:val="false"/>
          <w:color w:val="000000"/>
          <w:sz w:val="24"/>
        </w:rPr>
        <w:t> </w:t>
      </w:r>
      <w:r>
        <w:rPr>
          <w:rFonts w:ascii="Times New Roman" w:hAnsi="Times New Roman"/>
          <w:b w:val="false"/>
          <w:i w:val="false"/>
          <w:color w:val="000000"/>
          <w:sz w:val="24"/>
        </w:rPr>
        <w:t>Colocation partners as defined in a written colocation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14.2(4)</w:t>
      </w:r>
      <w:r>
        <w:rPr>
          <w:rFonts w:ascii="Times New Roman" w:hAnsi="Times New Roman"/>
          <w:b w:val="false"/>
          <w:i w:val="false"/>
          <w:color w:val="000000"/>
          <w:sz w:val="24"/>
        </w:rPr>
        <w:t> </w:t>
      </w:r>
      <w:r>
        <w:rPr>
          <w:rFonts w:ascii="Times New Roman" w:hAnsi="Times New Roman"/>
          <w:b w:val="false"/>
          <w:i w:val="false"/>
          <w:color w:val="000000"/>
          <w:sz w:val="24"/>
        </w:rPr>
        <w:t>Emergency response personnel.</w:t>
      </w:r>
    </w:p>
    <w:p>
      <w:pPr>
        <w:spacing w:before="0" w:after="0" w:line="480"/>
        <w:ind w:left="120"/>
        <w:jc w:val="both"/>
      </w:pPr>
      <w:r>
        <w:rPr>
          <w:rFonts w:ascii="Times New Roman" w:hAnsi="Times New Roman"/>
          <w:b/>
          <w:i w:val="false"/>
          <w:color w:val="000000"/>
          <w:sz w:val="24"/>
        </w:rPr>
        <w:t>751—14.3</w:t>
      </w:r>
      <w:r>
        <w:rPr>
          <w:rFonts w:ascii="Times New Roman" w:hAnsi="Times New Roman"/>
          <w:b/>
          <w:i w:val="false"/>
          <w:color w:val="000000"/>
          <w:sz w:val="24"/>
        </w:rPr>
        <w:t xml:space="preserve">(8D) </w:t>
      </w:r>
      <w:r>
        <w:rPr>
          <w:rFonts w:ascii="Times New Roman" w:hAnsi="Times New Roman"/>
          <w:b/>
          <w:i w:val="false"/>
          <w:color w:val="000000"/>
          <w:sz w:val="24"/>
        </w:rPr>
        <w:t xml:space="preserve">Security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14.3(1)</w:t>
      </w:r>
      <w:r>
        <w:rPr>
          <w:rFonts w:ascii="Times New Roman" w:hAnsi="Times New Roman"/>
          <w:b w:val="false"/>
          <w:i w:val="false"/>
          <w:color w:val="000000"/>
          <w:sz w:val="24"/>
        </w:rPr>
        <w:t> </w:t>
      </w:r>
      <w:r>
        <w:rPr>
          <w:rFonts w:ascii="Times New Roman" w:hAnsi="Times New Roman"/>
          <w:b w:val="false"/>
          <w:i/>
          <w:color w:val="000000"/>
          <w:sz w:val="24"/>
        </w:rPr>
        <w:t xml:space="preserve">Credentials. </w:t>
      </w:r>
      <w:r>
        <w:rPr>
          <w:rFonts w:ascii="Times New Roman" w:hAnsi="Times New Roman"/>
          <w:b w:val="false"/>
          <w:i w:val="false"/>
          <w:color w:val="000000"/>
          <w:sz w:val="24"/>
        </w:rPr>
        <w:t>All individuals entering a commission facility must possess valid identification and commission-issued credentials (key card, key, or access code). Credentials are nontransferable and shall not be shared or loaned.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14.3(2)</w:t>
      </w:r>
      <w:r>
        <w:rPr>
          <w:rFonts w:ascii="Times New Roman" w:hAnsi="Times New Roman"/>
          <w:b w:val="false"/>
          <w:i w:val="false"/>
          <w:color w:val="000000"/>
          <w:sz w:val="24"/>
        </w:rPr>
        <w:t> </w:t>
      </w:r>
      <w:r>
        <w:rPr>
          <w:rFonts w:ascii="Times New Roman" w:hAnsi="Times New Roman"/>
          <w:b w:val="false"/>
          <w:i/>
          <w:color w:val="000000"/>
          <w:sz w:val="24"/>
        </w:rPr>
        <w:t xml:space="preserve">Background checks. </w:t>
      </w:r>
      <w:r>
        <w:rPr>
          <w:rFonts w:ascii="Times New Roman" w:hAnsi="Times New Roman"/>
          <w:b w:val="false"/>
          <w:i w:val="false"/>
          <w:color w:val="000000"/>
          <w:sz w:val="24"/>
        </w:rPr>
        <w:t>The commission reserves the right to require criminal history background checks for any nonemployee requesting access to critical infrastructure.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14.3(3)</w:t>
      </w:r>
      <w:r>
        <w:rPr>
          <w:rFonts w:ascii="Times New Roman" w:hAnsi="Times New Roman"/>
          <w:b w:val="false"/>
          <w:i w:val="false"/>
          <w:color w:val="000000"/>
          <w:sz w:val="24"/>
        </w:rPr>
        <w:t> </w:t>
      </w:r>
      <w:r>
        <w:rPr>
          <w:rFonts w:ascii="Times New Roman" w:hAnsi="Times New Roman"/>
          <w:b w:val="false"/>
          <w:i/>
          <w:color w:val="000000"/>
          <w:sz w:val="24"/>
        </w:rPr>
        <w:t xml:space="preserve">Logs. </w:t>
      </w:r>
      <w:r>
        <w:rPr>
          <w:rFonts w:ascii="Times New Roman" w:hAnsi="Times New Roman"/>
          <w:b w:val="false"/>
          <w:i w:val="false"/>
          <w:color w:val="000000"/>
          <w:sz w:val="24"/>
        </w:rPr>
        <w:t>All entry and exit from commission facilities shall be logged. Use of a monitored electronic access control system satisfies this requirement.</w:t>
      </w:r>
    </w:p>
    <w:p>
      <w:pPr>
        <w:spacing w:before="0" w:after="0" w:line="480"/>
        <w:ind w:left="120"/>
        <w:jc w:val="both"/>
      </w:pPr>
      <w:r>
        <w:rPr>
          <w:rFonts w:ascii="Times New Roman" w:hAnsi="Times New Roman"/>
          <w:b/>
          <w:i w:val="false"/>
          <w:color w:val="000000"/>
          <w:sz w:val="24"/>
        </w:rPr>
        <w:t>751—14.4</w:t>
      </w:r>
      <w:r>
        <w:rPr>
          <w:rFonts w:ascii="Times New Roman" w:hAnsi="Times New Roman"/>
          <w:b/>
          <w:i w:val="false"/>
          <w:color w:val="000000"/>
          <w:sz w:val="24"/>
        </w:rPr>
        <w:t xml:space="preserve">(8D) </w:t>
      </w:r>
      <w:r>
        <w:rPr>
          <w:rFonts w:ascii="Times New Roman" w:hAnsi="Times New Roman"/>
          <w:b/>
          <w:i w:val="false"/>
          <w:color w:val="000000"/>
          <w:sz w:val="24"/>
        </w:rPr>
        <w:t xml:space="preserve">Vendor and colocation access.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14.4(1)</w:t>
      </w:r>
      <w:r>
        <w:rPr>
          <w:rFonts w:ascii="Times New Roman" w:hAnsi="Times New Roman"/>
          <w:b w:val="false"/>
          <w:i w:val="false"/>
          <w:color w:val="000000"/>
          <w:sz w:val="24"/>
        </w:rPr>
        <w:t> </w:t>
      </w:r>
      <w:r>
        <w:rPr>
          <w:rFonts w:ascii="Times New Roman" w:hAnsi="Times New Roman"/>
          <w:b w:val="false"/>
          <w:i/>
          <w:color w:val="000000"/>
          <w:sz w:val="24"/>
        </w:rPr>
        <w:t xml:space="preserve">Authorization. </w:t>
      </w:r>
      <w:r>
        <w:rPr>
          <w:rFonts w:ascii="Times New Roman" w:hAnsi="Times New Roman"/>
          <w:b w:val="false"/>
          <w:i w:val="false"/>
          <w:color w:val="000000"/>
          <w:sz w:val="24"/>
        </w:rPr>
        <w:t>In support of the commission, third-party vendors and colocation partners may be granted access to specific facilities for the installation, maintenance, or removal of their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14.4(2)</w:t>
      </w:r>
      <w:r>
        <w:rPr>
          <w:rFonts w:ascii="Times New Roman" w:hAnsi="Times New Roman"/>
          <w:b w:val="false"/>
          <w:i w:val="false"/>
          <w:color w:val="000000"/>
          <w:sz w:val="24"/>
        </w:rPr>
        <w:t> </w:t>
      </w:r>
      <w:r>
        <w:rPr>
          <w:rFonts w:ascii="Times New Roman" w:hAnsi="Times New Roman"/>
          <w:b w:val="false"/>
          <w:i/>
          <w:color w:val="000000"/>
          <w:sz w:val="24"/>
        </w:rPr>
        <w:t xml:space="preserve">Liability. </w:t>
      </w:r>
      <w:r>
        <w:rPr>
          <w:rFonts w:ascii="Times New Roman" w:hAnsi="Times New Roman"/>
          <w:b w:val="false"/>
          <w:i w:val="false"/>
          <w:color w:val="000000"/>
          <w:sz w:val="24"/>
        </w:rPr>
        <w:t>Any vendor or colocation partner entering a commission facility assumes full liability for any damage caused to the network, the facility, or the equipment of other tenants by the vendor’s or colocation partner’s employees or agents.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14.4(3)</w:t>
      </w:r>
      <w:r>
        <w:rPr>
          <w:rFonts w:ascii="Times New Roman" w:hAnsi="Times New Roman"/>
          <w:b w:val="false"/>
          <w:i w:val="false"/>
          <w:color w:val="000000"/>
          <w:sz w:val="24"/>
        </w:rPr>
        <w:t> </w:t>
      </w:r>
      <w:r>
        <w:rPr>
          <w:rFonts w:ascii="Times New Roman" w:hAnsi="Times New Roman"/>
          <w:b w:val="false"/>
          <w:i/>
          <w:color w:val="000000"/>
          <w:sz w:val="24"/>
        </w:rPr>
        <w:t xml:space="preserve">Revocation. </w:t>
      </w:r>
      <w:r>
        <w:rPr>
          <w:rFonts w:ascii="Times New Roman" w:hAnsi="Times New Roman"/>
          <w:b w:val="false"/>
          <w:i w:val="false"/>
          <w:color w:val="000000"/>
          <w:sz w:val="24"/>
        </w:rPr>
        <w:t>The commission may immediately revoke access privileges for any individual who violates security protocols or endangers the network.</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5">
        <w:r>
          <w:rPr>
            <w:rStyle w:val="Hyperlink"/>
            <w:rFonts w:ascii="Times New Roman" w:hAnsi="Times New Roman"/>
            <w:b w:val="false"/>
            <w:i w:val="false"/>
            <w:color w:val="000000"/>
            <w:sz w:val="24"/>
          </w:rPr>
          <w:t>8D.3</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10/7/26, effective 12/2/26]</w:t>
      </w:r>
    </w:p>
    <w:p>
      <w:pPr>
        <w:spacing w:before="0" w:after="0" w:line="480"/>
        <w:ind w:left="120"/>
        <w:jc w:val="center"/>
      </w:pPr>
      <w:r>
        <w:rPr>
          <w:rFonts w:ascii="Times New Roman" w:hAnsi="Times New Roman"/>
          <w:b w:val="false"/>
          <w:i w:val="false"/>
          <w:color w:val="000000"/>
          <w:sz w:val="24"/>
        </w:rPr>
        <w:t>[Published 10/28/26]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10/28/26.</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8D.3.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