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684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0684D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COMMUNICATIONS NETWORK, IOWA[751]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certification of use and 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Communications Network (ICN) hereby rescinds Chapter 9, “Requests for Waiver of Network Use by Certified Users,” and adopts a new Chapter 9, “Certification of Use and Waivers,”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 8D.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 Iowa Code chapter 8D and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chapter describes the certification of use and waivers for use of the statewide network. This chapter was reviewed pursuant to Executive Order 10. As a result, the ICN removed redundant and obsolete language.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September 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0506D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September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October 1,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ICN Executive Director on October 7,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ICN for a waiver of the discretionary provisions, if any, pursuant to 751—Chapter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December 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751—Chapter 9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9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CERTIFICATION OF USE AND WAIVERS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751—9.1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This chapter establishes the process for a certifying user,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8D.9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, to request a waiver to use a telecommunications provider other than the network.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751—9.2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Waiver request process.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9.2(1)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Submission.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 certifying user seeking a waiver from the use of the network shall submit a written request to the commission 15 days prior to a regularly scheduled meeting.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9.2(2)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Content.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request must include a brief explanation of why the alternative telecommunications service is more cost-effective, is more operationally efficient, or better meets the specific technical needs of the user compared to the services available via the network.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751—9.3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Review and approval.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9.3(1)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commission shall review the waiver request at a regularly scheduled meeting.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9.3(2)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If the request demonstrates that the alternative service is in the best operational or financial interest of the certifying user, the commission shall grant the waiver.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9.3(3)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 written determination shall be issued to the user following the commission’s decision.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8D.3(3)</w:t>
        </w:r>
      </w:hyperlink>
      <w:r>
        <w:rPr>
          <w:rFonts w:ascii="Times New Roman" w:hAnsi="Times New Roman"/>
          <w:b w:val="false"/>
          <w:i/>
          <w:color w:val="000000"/>
          <w:sz w:val="24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8D.9(2)</w:t>
        </w:r>
      </w:hyperlink>
      <w:r>
        <w:rPr>
          <w:rFonts w:ascii="Times New Roman" w:hAnsi="Times New Roman"/>
          <w:b w:val="false"/>
          <w:i/>
          <w:color w:val="000000"/>
          <w:sz w:val="24"/>
        </w:rPr>
        <w:t>“b.”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10/7/26, effective 12/2/26]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10/28/26]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10/28/26.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co/chapter/8D.9.pdf" Type="http://schemas.openxmlformats.org/officeDocument/2006/relationships/hyperlink" Id="rId5"/>
    <Relationship TargetMode="External" Target="https://www.legis.iowa.gov/docs/ico/chapter/8D.3.pdf" Type="http://schemas.openxmlformats.org/officeDocument/2006/relationships/hyperlink" Id="rId6"/>
    <Relationship TargetMode="External" Target="https://www.legis.iowa.gov/docs/ico/chapter/8D.9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