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80D" w:id="1"/>
    <w:p>
      <w:pPr>
        <w:spacing w:before="0" w:after="0" w:line="480"/>
        <w:ind w:left="120"/>
        <w:jc w:val="right"/>
      </w:pPr>
      <w:r>
        <w:rPr>
          <w:rFonts w:ascii="Times New Roman" w:hAnsi="Times New Roman"/>
          <w:b/>
          <w:i w:val="false"/>
          <w:color w:val="000000"/>
          <w:sz w:val="28"/>
        </w:rPr>
        <w:t>ARC 0680D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description of organization</w:t>
      </w:r>
    </w:p>
    <w:p>
      <w:pPr>
        <w:pBdr>
          <w:top w:space="5"/>
        </w:pBdr>
        <w:spacing w:before="0" w:after="0" w:line="480"/>
        <w:ind w:left="120"/>
        <w:jc w:val="both"/>
      </w:pPr>
      <w:r>
        <w:rPr>
          <w:rFonts w:ascii="Times New Roman" w:hAnsi="Times New Roman"/>
          <w:b w:val="false"/>
          <w:i w:val="false"/>
          <w:color w:val="000000"/>
          <w:sz w:val="24"/>
        </w:rPr>
        <w:t>    The Iowa Communications Network (ICN) hereby rescinds Chapter 1, “Description of Organization,” Iowa Administrative Code, and adopts a new Chapter 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describes the purpose and organization of the Iowa Telecommunications and Technology Commission and the ICN, including the location of offices and business hours. As a result, the ICN removed redundant and obsolete language in accordance with the goals and directives of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0503D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30,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1,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ICN Executive Director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ICN for a waiver of the discretionary provisions, if any, pursuant to 751—Chapter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DESCRIPTION OF ORGANIZATION</w:t>
      </w:r>
    </w:p>
    <w:p>
      <w:pPr>
        <w:spacing w:before="210" w:after="0" w:line="480"/>
        <w:ind w:left="120"/>
        <w:jc w:val="both"/>
      </w:pPr>
      <w:r>
        <w:rPr>
          <w:rFonts w:ascii="Times New Roman" w:hAnsi="Times New Roman"/>
          <w:b/>
          <w:i w:val="false"/>
          <w:color w:val="000000"/>
          <w:sz w:val="24"/>
        </w:rPr>
        <w:t>751—1.1</w:t>
      </w:r>
      <w:r>
        <w:rPr>
          <w:rFonts w:ascii="Times New Roman" w:hAnsi="Times New Roman"/>
          <w:b/>
          <w:i w:val="false"/>
          <w:color w:val="000000"/>
          <w:sz w:val="24"/>
        </w:rPr>
        <w:t xml:space="preserve">(17A,8D)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Iowa telecommunications and technology commission and Iowa communications network manage, develop, operate, and ensure compatibility of the state communications network (network) as established by Iowa Code chapter </w:t>
      </w:r>
      <w:hyperlink r:id="rId5">
        <w:r>
          <w:rPr>
            <w:rStyle w:val="Hyperlink"/>
            <w:rFonts w:ascii="Times New Roman" w:hAnsi="Times New Roman"/>
            <w:b w:val="false"/>
            <w:i w:val="false"/>
            <w:color w:val="000000"/>
            <w:sz w:val="24"/>
          </w:rPr>
          <w:t>8D</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751—1.2</w:t>
      </w:r>
      <w:r>
        <w:rPr>
          <w:rFonts w:ascii="Times New Roman" w:hAnsi="Times New Roman"/>
          <w:b/>
          <w:i w:val="false"/>
          <w:color w:val="000000"/>
          <w:sz w:val="24"/>
        </w:rPr>
        <w:t xml:space="preserve">(17A,8D) </w:t>
      </w:r>
      <w:r>
        <w:rPr>
          <w:rFonts w:ascii="Times New Roman" w:hAnsi="Times New Roman"/>
          <w:b/>
          <w:i w:val="false"/>
          <w:color w:val="000000"/>
          <w:sz w:val="24"/>
        </w:rPr>
        <w:t xml:space="preserve">Organization. </w:t>
      </w:r>
      <w:r>
        <w:rPr>
          <w:rFonts w:ascii="Times New Roman" w:hAnsi="Times New Roman"/>
          <w:b w:val="false"/>
          <w:i w:val="false"/>
          <w:color w:val="000000"/>
          <w:sz w:val="24"/>
        </w:rPr>
        <w:t>The commission’s structure consists of five commissioners and the state auditor and the chief information officer as ex officio members. The commission has the sole authority to manage, develop, operate, and ensure compatibility of the network. The network is supervised by the commission and operated by the executive director or the director’s designee.</w:t>
      </w:r>
    </w:p>
    <w:p>
      <w:pPr>
        <w:spacing w:before="0" w:after="0" w:line="480"/>
        <w:ind w:left="120"/>
        <w:jc w:val="both"/>
      </w:pPr>
      <w:r>
        <w:rPr>
          <w:rFonts w:ascii="Times New Roman" w:hAnsi="Times New Roman"/>
          <w:b/>
          <w:i w:val="false"/>
          <w:color w:val="000000"/>
          <w:sz w:val="24"/>
        </w:rPr>
        <w:t>751—1.3</w:t>
      </w:r>
      <w:r>
        <w:rPr>
          <w:rFonts w:ascii="Times New Roman" w:hAnsi="Times New Roman"/>
          <w:b/>
          <w:i w:val="false"/>
          <w:color w:val="000000"/>
          <w:sz w:val="24"/>
        </w:rPr>
        <w:t xml:space="preserve">(17A,8D) </w:t>
      </w:r>
      <w:r>
        <w:rPr>
          <w:rFonts w:ascii="Times New Roman" w:hAnsi="Times New Roman"/>
          <w:b/>
          <w:i w:val="false"/>
          <w:color w:val="000000"/>
          <w:sz w:val="24"/>
        </w:rPr>
        <w:t xml:space="preserve">Location of offices.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w:t>
      </w:r>
      <w:r>
        <w:rPr>
          <w:rFonts w:ascii="Times New Roman" w:hAnsi="Times New Roman"/>
          <w:b w:val="false"/>
          <w:i w:val="false"/>
          <w:color w:val="000000"/>
          <w:sz w:val="24"/>
        </w:rPr>
        <w:t> </w:t>
      </w:r>
      <w:r>
        <w:rPr>
          <w:rFonts w:ascii="Times New Roman" w:hAnsi="Times New Roman"/>
          <w:b w:val="false"/>
          <w:i/>
          <w:color w:val="000000"/>
          <w:sz w:val="24"/>
        </w:rPr>
        <w:t xml:space="preserve">Main office. </w:t>
      </w:r>
      <w:r>
        <w:rPr>
          <w:rFonts w:ascii="Times New Roman" w:hAnsi="Times New Roman"/>
          <w:b w:val="false"/>
          <w:i w:val="false"/>
          <w:color w:val="000000"/>
          <w:sz w:val="24"/>
        </w:rPr>
        <w:t>The main office is located in the Grimes State Office Building, 400 East 14th Street,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w:t>
      </w:r>
      <w:r>
        <w:rPr>
          <w:rFonts w:ascii="Times New Roman" w:hAnsi="Times New Roman"/>
          <w:b w:val="false"/>
          <w:i w:val="false"/>
          <w:color w:val="000000"/>
          <w:sz w:val="24"/>
        </w:rPr>
        <w:t> </w:t>
      </w:r>
      <w:r>
        <w:rPr>
          <w:rFonts w:ascii="Times New Roman" w:hAnsi="Times New Roman"/>
          <w:b w:val="false"/>
          <w:i/>
          <w:color w:val="000000"/>
          <w:sz w:val="24"/>
        </w:rPr>
        <w:t xml:space="preserve">Network hub. </w:t>
      </w:r>
      <w:r>
        <w:rPr>
          <w:rFonts w:ascii="Times New Roman" w:hAnsi="Times New Roman"/>
          <w:b w:val="false"/>
          <w:i w:val="false"/>
          <w:color w:val="000000"/>
          <w:sz w:val="24"/>
        </w:rPr>
        <w:t>The hub for the network is located in the Joint Forces Headquarters (JFHQ) Armory, 6100 NW 78th Avenue, Johnston, Iowa 50131.</w:t>
      </w:r>
    </w:p>
    <w:p>
      <w:pPr>
        <w:spacing w:before="210" w:after="0" w:line="480"/>
        <w:ind w:left="120"/>
        <w:jc w:val="both"/>
      </w:pPr>
      <w:r>
        <w:rPr>
          <w:rFonts w:ascii="Times New Roman" w:hAnsi="Times New Roman"/>
          <w:b/>
          <w:i w:val="false"/>
          <w:color w:val="000000"/>
          <w:sz w:val="24"/>
        </w:rPr>
        <w:t>751—1.4</w:t>
      </w:r>
      <w:r>
        <w:rPr>
          <w:rFonts w:ascii="Times New Roman" w:hAnsi="Times New Roman"/>
          <w:b/>
          <w:i w:val="false"/>
          <w:color w:val="000000"/>
          <w:sz w:val="24"/>
        </w:rPr>
        <w:t xml:space="preserve">(17A,8D) </w:t>
      </w:r>
      <w:r>
        <w:rPr>
          <w:rFonts w:ascii="Times New Roman" w:hAnsi="Times New Roman"/>
          <w:b/>
          <w:i w:val="false"/>
          <w:color w:val="000000"/>
          <w:sz w:val="24"/>
        </w:rPr>
        <w:t xml:space="preserve">Business hours. </w:t>
      </w:r>
      <w:r>
        <w:rPr>
          <w:rFonts w:ascii="Times New Roman" w:hAnsi="Times New Roman"/>
          <w:b w:val="false"/>
          <w:i w:val="false"/>
          <w:color w:val="000000"/>
          <w:sz w:val="24"/>
        </w:rPr>
        <w:t>The business hours of the main office are 8 a.m. to 4:30 p.m., Monday through Friday, excluding holidays.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6">
        <w:r>
          <w:rPr>
            <w:rStyle w:val="Hyperlink"/>
            <w:rFonts w:ascii="Times New Roman" w:hAnsi="Times New Roman"/>
            <w:b w:val="false"/>
            <w:i w:val="false"/>
            <w:color w:val="000000"/>
            <w:sz w:val="24"/>
          </w:rPr>
          <w:t>8D.1</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8D.4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10/7/26,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D.pdf" Type="http://schemas.openxmlformats.org/officeDocument/2006/relationships/hyperlink" Id="rId5"/>
    <Relationship TargetMode="External" Target="https://www.legis.iowa.gov/docs/ico/chapter/8D.1.pdf" Type="http://schemas.openxmlformats.org/officeDocument/2006/relationships/hyperlink" Id="rId6"/>
    <Relationship TargetMode="External" Target="https://www.legis.iowa.gov/docs/ico/chapter/8D.3.pdf" Type="http://schemas.openxmlformats.org/officeDocument/2006/relationships/hyperlink" Id="rId7"/>
    <Relationship TargetMode="External" Target="https://www.legis.iowa.gov/docs/ico/chapter/8D.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