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7D" w:id="1"/>
    <w:p>
      <w:pPr>
        <w:spacing w:before="0" w:after="0" w:line="480"/>
        <w:ind w:left="120"/>
        <w:jc w:val="right"/>
      </w:pPr>
      <w:r>
        <w:rPr>
          <w:rFonts w:ascii="Times New Roman" w:hAnsi="Times New Roman"/>
          <w:b/>
          <w:i w:val="false"/>
          <w:color w:val="000000"/>
          <w:sz w:val="28"/>
        </w:rPr>
        <w:t>ARC 0637D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branding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63, “Branding,” Iowa Administrative Code, and to adopt a new Chapter 63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169A.13A.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63 to clarify livestock brand administration and update statutory references. This proposed rulemaking expressly provides for the sale or transfer of a livestock brand and requires the transfer to be recorded with the Department using the prescribed form and a $25 transfer fee. Existing requirements governing brand locations and the resolution of conflicting brands are retained. These proposed changes provide a clear process for recording changes in brand ownership, while maintaining the existing framework for distinguishing brands and resolving conflicts.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October 20,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63</w:t>
      </w:r>
    </w:p>
    <w:p>
      <w:pPr>
        <w:spacing w:before="0" w:after="0" w:line="480"/>
        <w:ind w:left="120"/>
        <w:jc w:val="center"/>
      </w:pPr>
      <w:r>
        <w:rPr>
          <w:rFonts w:ascii="Times New Roman" w:hAnsi="Times New Roman"/>
          <w:b w:val="false"/>
          <w:i w:val="false"/>
          <w:color w:val="000000"/>
          <w:sz w:val="21"/>
        </w:rPr>
        <w:t>BRANDING</w:t>
      </w:r>
    </w:p>
    <w:p>
      <w:pPr>
        <w:spacing w:before="0" w:after="0" w:line="480"/>
        <w:ind w:left="120"/>
        <w:jc w:val="both"/>
      </w:pPr>
      <w:r>
        <w:rPr>
          <w:rFonts w:ascii="Times New Roman" w:hAnsi="Times New Roman"/>
          <w:b/>
          <w:i w:val="false"/>
          <w:color w:val="000000"/>
          <w:sz w:val="24"/>
        </w:rPr>
        <w:t>21—63.1</w:t>
      </w:r>
      <w:r>
        <w:rPr>
          <w:rFonts w:ascii="Times New Roman" w:hAnsi="Times New Roman"/>
          <w:b/>
          <w:i w:val="false"/>
          <w:color w:val="000000"/>
          <w:sz w:val="24"/>
        </w:rPr>
        <w:t xml:space="preserve">(169A) </w:t>
      </w:r>
      <w:r>
        <w:rPr>
          <w:rFonts w:ascii="Times New Roman" w:hAnsi="Times New Roman"/>
          <w:b/>
          <w:i w:val="false"/>
          <w:color w:val="000000"/>
          <w:sz w:val="24"/>
        </w:rPr>
        <w:t xml:space="preserve">Location of brands on livestock.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63.1(1)</w:t>
      </w:r>
      <w:r>
        <w:rPr>
          <w:rFonts w:ascii="Times New Roman" w:hAnsi="Times New Roman"/>
          <w:b w:val="false"/>
          <w:i w:val="false"/>
          <w:color w:val="000000"/>
          <w:sz w:val="24"/>
        </w:rPr>
        <w:t> </w:t>
      </w:r>
      <w:r>
        <w:rPr>
          <w:rFonts w:ascii="Times New Roman" w:hAnsi="Times New Roman"/>
          <w:b w:val="false"/>
          <w:i w:val="false"/>
          <w:color w:val="000000"/>
          <w:sz w:val="24"/>
        </w:rPr>
        <w:t>Brands shall be recorded on one of either side of the animals, in any one of three locations: shoulder, rib, or 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63.1(2)</w:t>
      </w:r>
      <w:r>
        <w:rPr>
          <w:rFonts w:ascii="Times New Roman" w:hAnsi="Times New Roman"/>
          <w:b w:val="false"/>
          <w:i w:val="false"/>
          <w:color w:val="000000"/>
          <w:sz w:val="24"/>
        </w:rPr>
        <w:t> </w:t>
      </w:r>
      <w:r>
        <w:rPr>
          <w:rFonts w:ascii="Times New Roman" w:hAnsi="Times New Roman"/>
          <w:b w:val="false"/>
          <w:i w:val="false"/>
          <w:color w:val="000000"/>
          <w:sz w:val="24"/>
        </w:rPr>
        <w:t>For brands recorded prior to 1996, each location is considered a separate brand and not in or under conflict with the same or similar brand in a different location or on a different 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63.1(3)</w:t>
      </w:r>
      <w:r>
        <w:rPr>
          <w:rFonts w:ascii="Times New Roman" w:hAnsi="Times New Roman"/>
          <w:b w:val="false"/>
          <w:i w:val="false"/>
          <w:color w:val="000000"/>
          <w:sz w:val="24"/>
        </w:rPr>
        <w:t> </w:t>
      </w:r>
      <w:r>
        <w:rPr>
          <w:rFonts w:ascii="Times New Roman" w:hAnsi="Times New Roman"/>
          <w:b w:val="false"/>
          <w:i w:val="false"/>
          <w:color w:val="000000"/>
          <w:sz w:val="24"/>
        </w:rPr>
        <w:t>A livestock brand may be sold or transferred. The transfer must be recorded with the department using the brand transfer form and a transfer fee of $25.</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169A.5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21—63.2</w:t>
      </w:r>
      <w:r>
        <w:rPr>
          <w:rFonts w:ascii="Times New Roman" w:hAnsi="Times New Roman"/>
          <w:b/>
          <w:i w:val="false"/>
          <w:color w:val="000000"/>
          <w:sz w:val="24"/>
        </w:rPr>
        <w:t xml:space="preserve">(169A) </w:t>
      </w:r>
      <w:r>
        <w:rPr>
          <w:rFonts w:ascii="Times New Roman" w:hAnsi="Times New Roman"/>
          <w:b/>
          <w:i w:val="false"/>
          <w:color w:val="000000"/>
          <w:sz w:val="24"/>
        </w:rPr>
        <w:t xml:space="preserve">Brands in conflict.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63.2(1)</w:t>
      </w:r>
      <w:r>
        <w:rPr>
          <w:rFonts w:ascii="Times New Roman" w:hAnsi="Times New Roman"/>
          <w:b w:val="false"/>
          <w:i w:val="false"/>
          <w:color w:val="000000"/>
          <w:sz w:val="24"/>
        </w:rPr>
        <w:t> </w:t>
      </w:r>
      <w:r>
        <w:rPr>
          <w:rFonts w:ascii="Times New Roman" w:hAnsi="Times New Roman"/>
          <w:b w:val="false"/>
          <w:i w:val="false"/>
          <w:color w:val="000000"/>
          <w:sz w:val="24"/>
        </w:rPr>
        <w:t>Whenever two or more brands are determined by the secretary to be in or under conflict, the secretary shall give written notice to the brand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63.2(2)</w:t>
      </w:r>
      <w:r>
        <w:rPr>
          <w:rFonts w:ascii="Times New Roman" w:hAnsi="Times New Roman"/>
          <w:b w:val="false"/>
          <w:i w:val="false"/>
          <w:color w:val="000000"/>
          <w:sz w:val="24"/>
        </w:rPr>
        <w:t> </w:t>
      </w:r>
      <w:r>
        <w:rPr>
          <w:rFonts w:ascii="Times New Roman" w:hAnsi="Times New Roman"/>
          <w:b w:val="false"/>
          <w:i w:val="false"/>
          <w:color w:val="000000"/>
          <w:sz w:val="24"/>
        </w:rPr>
        <w:t>When herds bearing a similar brand are maintained in close proximity to each other, and the secretary determines that confusion or conflict may arise therefrom, then the secretary shall direct any change or changes in the position of the brands so as to remove such confusion or conflict.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63.2(3)</w:t>
      </w:r>
      <w:r>
        <w:rPr>
          <w:rFonts w:ascii="Times New Roman" w:hAnsi="Times New Roman"/>
          <w:b w:val="false"/>
          <w:i w:val="false"/>
          <w:color w:val="000000"/>
          <w:sz w:val="24"/>
        </w:rPr>
        <w:t> </w:t>
      </w:r>
      <w:r>
        <w:rPr>
          <w:rFonts w:ascii="Times New Roman" w:hAnsi="Times New Roman"/>
          <w:b w:val="false"/>
          <w:i w:val="false"/>
          <w:color w:val="000000"/>
          <w:sz w:val="24"/>
        </w:rPr>
        <w:t>When two or more brands are determined by the secretary to be in or under conflict, then the owner having recorded said brand on the earliest date shall be given preference in retaining said brand.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169A.4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9A.5.pdf" Type="http://schemas.openxmlformats.org/officeDocument/2006/relationships/hyperlink" Id="rId6"/>
    <Relationship TargetMode="External" Target="https://www.legis.iowa.gov/docs/ico/chapter/169A.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